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CF0EB">
      <w:r>
        <w:rPr>
          <w:rFonts w:ascii="Times New Roman" w:hAnsi="Times New Roman" w:eastAsia="宋体"/>
          <w:b/>
          <w:sz w:val="24"/>
        </w:rPr>
        <w:t xml:space="preserve">Application No.: </w:t>
      </w:r>
      <w:permStart w:id="0" w:edGrp="everyone"/>
    </w:p>
    <w:permEnd w:id="0"/>
    <w:p w14:paraId="6BCA0AF4"/>
    <w:p w14:paraId="0BE7663B">
      <w:pPr>
        <w:pStyle w:val="5"/>
        <w:keepNext w:val="0"/>
        <w:keepLines w:val="0"/>
        <w:widowControl/>
        <w:suppressLineNumbers w:val="0"/>
        <w:spacing w:before="0" w:beforeAutospacing="0" w:after="0" w:afterAutospacing="0" w:line="240" w:lineRule="auto"/>
        <w:ind w:left="0" w:right="0" w:firstLine="0"/>
        <w:jc w:val="center"/>
        <w:rPr>
          <w:rFonts w:hint="default" w:eastAsia="黑体" w:asciiTheme="minorAscii" w:hAnsiTheme="minorAscii"/>
          <w:b/>
          <w:bCs w:val="0"/>
          <w:i w:val="0"/>
          <w:strike w:val="0"/>
          <w:color w:val="auto"/>
          <w:sz w:val="40"/>
          <w:szCs w:val="36"/>
          <w:u w:val="none"/>
          <w:lang w:val="en-US" w:eastAsia="zh-CN"/>
        </w:rPr>
      </w:pPr>
    </w:p>
    <w:p w14:paraId="751F6DCF">
      <w:pPr>
        <w:pStyle w:val="5"/>
        <w:keepNext w:val="0"/>
        <w:keepLines w:val="0"/>
        <w:widowControl/>
        <w:suppressLineNumbers w:val="0"/>
        <w:spacing w:before="0" w:beforeAutospacing="0" w:after="0" w:afterAutospacing="0" w:line="240" w:lineRule="auto"/>
        <w:ind w:left="0" w:right="0" w:firstLine="0"/>
        <w:jc w:val="center"/>
        <w:rPr>
          <w:rFonts w:hint="default" w:eastAsia="黑体" w:asciiTheme="minorAscii" w:hAnsiTheme="minorAscii"/>
          <w:b/>
          <w:bCs w:val="0"/>
          <w:i w:val="0"/>
          <w:strike w:val="0"/>
          <w:color w:val="auto"/>
          <w:sz w:val="40"/>
          <w:szCs w:val="36"/>
          <w:u w:val="none"/>
          <w:lang w:val="en-US" w:eastAsia="zh-CN"/>
        </w:rPr>
      </w:pPr>
    </w:p>
    <w:p w14:paraId="77A8E7F1">
      <w:pPr>
        <w:pStyle w:val="5"/>
        <w:keepNext w:val="0"/>
        <w:keepLines w:val="0"/>
        <w:widowControl/>
        <w:suppressLineNumbers w:val="0"/>
        <w:spacing w:before="0" w:beforeAutospacing="0" w:after="0" w:afterAutospacing="0" w:line="240" w:lineRule="auto"/>
        <w:ind w:left="0" w:right="0" w:firstLine="0"/>
        <w:jc w:val="center"/>
        <w:rPr>
          <w:rFonts w:ascii="Segoe UI" w:hAnsi="Segoe UI" w:eastAsia="黑体" w:cs="Segoe UI"/>
          <w:b/>
          <w:bCs w:val="0"/>
          <w:i w:val="0"/>
          <w:caps w:val="0"/>
          <w:strike w:val="0"/>
          <w:color w:val="auto"/>
          <w:spacing w:val="0"/>
          <w:sz w:val="40"/>
          <w:szCs w:val="21"/>
          <w:u w:val="none"/>
        </w:rPr>
      </w:pPr>
      <w:r>
        <w:rPr>
          <w:rFonts w:hint="default" w:eastAsia="黑体" w:asciiTheme="minorAscii" w:hAnsiTheme="minorAscii"/>
          <w:b/>
          <w:bCs w:val="0"/>
          <w:i w:val="0"/>
          <w:strike w:val="0"/>
          <w:color w:val="auto"/>
          <w:sz w:val="40"/>
          <w:szCs w:val="36"/>
          <w:u w:val="none"/>
          <w:lang w:val="en-US" w:eastAsia="zh-CN"/>
        </w:rPr>
        <w:t xml:space="preserve">The Federation of Asian Nutrition Societies (FANS) </w:t>
      </w:r>
      <w:r>
        <w:rPr>
          <w:rFonts w:hint="default" w:eastAsia="黑体" w:asciiTheme="minorAscii" w:hAnsiTheme="minorAscii"/>
          <w:b/>
          <w:bCs w:val="0"/>
          <w:i w:val="0"/>
          <w:strike w:val="0"/>
          <w:color w:val="auto"/>
          <w:sz w:val="40"/>
          <w:szCs w:val="36"/>
          <w:u w:val="none"/>
        </w:rPr>
        <w:t xml:space="preserve"> Vitamin K2 Research </w:t>
      </w:r>
      <w:r>
        <w:rPr>
          <w:rFonts w:hint="eastAsia" w:eastAsia="黑体" w:asciiTheme="minorAscii" w:hAnsiTheme="minorAscii"/>
          <w:b/>
          <w:bCs w:val="0"/>
          <w:i w:val="0"/>
          <w:strike w:val="0"/>
          <w:color w:val="auto"/>
          <w:sz w:val="40"/>
          <w:szCs w:val="36"/>
          <w:u w:val="none"/>
          <w:lang w:val="en-US" w:eastAsia="zh-CN"/>
        </w:rPr>
        <w:t>Grant</w:t>
      </w:r>
      <w:bookmarkStart w:id="4" w:name="_GoBack"/>
      <w:bookmarkEnd w:id="4"/>
      <w:r>
        <w:rPr>
          <w:rFonts w:hint="eastAsia" w:eastAsia="黑体" w:asciiTheme="minorAscii" w:hAnsiTheme="minorAscii"/>
          <w:b/>
          <w:bCs w:val="0"/>
          <w:i w:val="0"/>
          <w:strike w:val="0"/>
          <w:color w:val="auto"/>
          <w:sz w:val="40"/>
          <w:szCs w:val="36"/>
          <w:u w:val="none"/>
          <w:lang w:val="en-US" w:eastAsia="zh-CN"/>
        </w:rPr>
        <w:t xml:space="preserve"> </w:t>
      </w:r>
      <w:r>
        <w:rPr>
          <w:rFonts w:hint="default" w:eastAsia="黑体" w:asciiTheme="minorAscii" w:hAnsiTheme="minorAscii"/>
          <w:b/>
          <w:bCs w:val="0"/>
          <w:i w:val="0"/>
          <w:strike w:val="0"/>
          <w:color w:val="auto"/>
          <w:sz w:val="40"/>
          <w:szCs w:val="36"/>
          <w:u w:val="none"/>
        </w:rPr>
        <w:t>Project Proposal</w:t>
      </w:r>
    </w:p>
    <w:p w14:paraId="2647BAC2"/>
    <w:p w14:paraId="372D24EB">
      <w:permStart w:id="1" w:edGrp="everyone"/>
      <w:permEnd w:id="1"/>
    </w:p>
    <w:p w14:paraId="7E7F12B9"/>
    <w:p w14:paraId="222DD70F"/>
    <w:p w14:paraId="76C3B63D"/>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8"/>
        <w:gridCol w:w="4535"/>
      </w:tblGrid>
      <w:tr w14:paraId="703C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18" w:type="dxa"/>
          </w:tcPr>
          <w:p w14:paraId="39ED7B3D">
            <w:pPr>
              <w:jc w:val="right"/>
            </w:pPr>
            <w:permStart w:id="2" w:edGrp="everyone" w:colFirst="1" w:colLast="1"/>
            <w:r>
              <w:rPr>
                <w:rFonts w:ascii="Times New Roman" w:hAnsi="Times New Roman" w:eastAsia="宋体"/>
                <w:b/>
                <w:sz w:val="24"/>
              </w:rPr>
              <w:t>Project Title:</w:t>
            </w:r>
          </w:p>
        </w:tc>
        <w:tc>
          <w:tcPr>
            <w:tcW w:w="4535" w:type="dxa"/>
          </w:tcPr>
          <w:p w14:paraId="73FCE235"/>
        </w:tc>
      </w:tr>
      <w:permEnd w:id="2"/>
      <w:tr w14:paraId="144E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68CFA4F8">
            <w:pPr>
              <w:jc w:val="right"/>
            </w:pPr>
            <w:permStart w:id="3" w:edGrp="everyone" w:colFirst="1" w:colLast="1"/>
            <w:r>
              <w:rPr>
                <w:rFonts w:ascii="Times New Roman" w:hAnsi="Times New Roman" w:eastAsia="宋体"/>
                <w:b/>
                <w:sz w:val="24"/>
              </w:rPr>
              <w:t>Applicant Name:</w:t>
            </w:r>
          </w:p>
        </w:tc>
        <w:tc>
          <w:tcPr>
            <w:tcW w:w="4535" w:type="dxa"/>
          </w:tcPr>
          <w:p w14:paraId="362610AE"/>
        </w:tc>
      </w:tr>
      <w:permEnd w:id="3"/>
      <w:tr w14:paraId="4EDB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498A3ED7">
            <w:pPr>
              <w:jc w:val="right"/>
            </w:pPr>
            <w:permStart w:id="4" w:edGrp="everyone" w:colFirst="1" w:colLast="1"/>
            <w:r>
              <w:rPr>
                <w:rFonts w:ascii="Times New Roman" w:hAnsi="Times New Roman" w:eastAsia="宋体"/>
                <w:b/>
                <w:sz w:val="24"/>
              </w:rPr>
              <w:t>Affiliation:</w:t>
            </w:r>
          </w:p>
        </w:tc>
        <w:tc>
          <w:tcPr>
            <w:tcW w:w="4535" w:type="dxa"/>
          </w:tcPr>
          <w:p w14:paraId="562C717F"/>
        </w:tc>
      </w:tr>
      <w:permEnd w:id="4"/>
      <w:tr w14:paraId="3C31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6DBD0773">
            <w:pPr>
              <w:jc w:val="right"/>
            </w:pPr>
            <w:permStart w:id="5" w:edGrp="everyone" w:colFirst="1" w:colLast="1"/>
            <w:r>
              <w:rPr>
                <w:rFonts w:hint="eastAsia"/>
                <w:b/>
                <w:sz w:val="24"/>
                <w:lang w:eastAsia="zh-CN"/>
              </w:rPr>
              <w:t xml:space="preserve"> </w:t>
            </w:r>
            <w:r>
              <w:rPr>
                <w:rFonts w:ascii="Times New Roman" w:hAnsi="Times New Roman" w:eastAsia="宋体"/>
                <w:b/>
                <w:sz w:val="24"/>
              </w:rPr>
              <w:t>Funding Amount (</w:t>
            </w:r>
            <w:r>
              <w:rPr>
                <w:rFonts w:hint="eastAsia"/>
                <w:b/>
                <w:sz w:val="24"/>
                <w:lang w:val="en-US" w:eastAsia="zh-CN"/>
              </w:rPr>
              <w:t>US</w:t>
            </w:r>
            <w:r>
              <w:rPr>
                <w:rFonts w:ascii="Times New Roman" w:hAnsi="Times New Roman" w:eastAsia="宋体"/>
                <w:b/>
                <w:sz w:val="24"/>
              </w:rPr>
              <w:t>):</w:t>
            </w:r>
          </w:p>
        </w:tc>
        <w:tc>
          <w:tcPr>
            <w:tcW w:w="4535" w:type="dxa"/>
          </w:tcPr>
          <w:p w14:paraId="452F1F23"/>
        </w:tc>
      </w:tr>
      <w:permEnd w:id="5"/>
      <w:tr w14:paraId="2BF5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021F40F6">
            <w:pPr>
              <w:jc w:val="right"/>
            </w:pPr>
            <w:permStart w:id="6" w:edGrp="everyone" w:colFirst="1" w:colLast="1"/>
            <w:r>
              <w:rPr>
                <w:rFonts w:ascii="Times New Roman" w:hAnsi="Times New Roman" w:eastAsia="宋体"/>
                <w:b/>
                <w:sz w:val="24"/>
              </w:rPr>
              <w:t>Project Duration:</w:t>
            </w:r>
          </w:p>
        </w:tc>
        <w:tc>
          <w:tcPr>
            <w:tcW w:w="4535" w:type="dxa"/>
          </w:tcPr>
          <w:p w14:paraId="0B407D62">
            <w:r>
              <w:rPr>
                <w:rFonts w:ascii="Times New Roman" w:hAnsi="Times New Roman" w:eastAsia="宋体"/>
                <w:sz w:val="24"/>
              </w:rPr>
              <w:t>[Day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 – 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w:t>
            </w:r>
          </w:p>
        </w:tc>
      </w:tr>
      <w:permEnd w:id="6"/>
      <w:tr w14:paraId="618A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tcPr>
          <w:p w14:paraId="5443A93D">
            <w:pPr>
              <w:jc w:val="right"/>
            </w:pPr>
            <w:permStart w:id="7" w:edGrp="everyone" w:colFirst="1" w:colLast="1"/>
            <w:r>
              <w:rPr>
                <w:rFonts w:ascii="Times New Roman" w:hAnsi="Times New Roman" w:eastAsia="宋体"/>
                <w:b/>
                <w:sz w:val="24"/>
              </w:rPr>
              <w:t>Submission Date:</w:t>
            </w:r>
          </w:p>
        </w:tc>
        <w:tc>
          <w:tcPr>
            <w:tcW w:w="4535" w:type="dxa"/>
          </w:tcPr>
          <w:p w14:paraId="31475054"/>
        </w:tc>
      </w:tr>
      <w:permEnd w:id="7"/>
    </w:tbl>
    <w:p w14:paraId="6EBC4B14"/>
    <w:p w14:paraId="73772441">
      <w:pPr>
        <w:jc w:val="center"/>
        <w:rPr>
          <w:rFonts w:ascii="Times New Roman" w:hAnsi="Times New Roman" w:eastAsia="宋体"/>
          <w:b/>
          <w:sz w:val="28"/>
        </w:rPr>
      </w:pPr>
    </w:p>
    <w:p w14:paraId="4A2C2C2C">
      <w:pPr>
        <w:jc w:val="both"/>
        <w:rPr>
          <w:rFonts w:ascii="Times New Roman" w:hAnsi="Times New Roman" w:eastAsia="宋体"/>
          <w:b/>
          <w:sz w:val="28"/>
        </w:rPr>
      </w:pPr>
    </w:p>
    <w:p w14:paraId="2AD50B63">
      <w:pPr>
        <w:jc w:val="center"/>
        <w:rPr>
          <w:rFonts w:ascii="Times New Roman" w:hAnsi="Times New Roman" w:eastAsia="宋体"/>
          <w:b/>
          <w:sz w:val="28"/>
        </w:rPr>
      </w:pPr>
    </w:p>
    <w:p w14:paraId="53AEF5BC">
      <w:pPr>
        <w:jc w:val="center"/>
        <w:rPr>
          <w:rFonts w:ascii="Times New Roman" w:hAnsi="Times New Roman" w:eastAsia="宋体"/>
          <w:b/>
          <w:sz w:val="28"/>
        </w:rPr>
      </w:pPr>
    </w:p>
    <w:p w14:paraId="40879225">
      <w:pPr>
        <w:jc w:val="center"/>
      </w:pPr>
      <w:r>
        <w:rPr>
          <w:rFonts w:ascii="Times New Roman" w:hAnsi="Times New Roman" w:eastAsia="宋体"/>
          <w:b/>
          <w:sz w:val="28"/>
        </w:rPr>
        <w:t xml:space="preserve">FANS </w:t>
      </w:r>
      <w:r>
        <w:rPr>
          <w:rFonts w:hint="eastAsia"/>
          <w:b/>
          <w:sz w:val="28"/>
          <w:lang w:val="en-US" w:eastAsia="zh-CN"/>
        </w:rPr>
        <w:t>Central</w:t>
      </w:r>
      <w:r>
        <w:rPr>
          <w:rFonts w:ascii="Times New Roman" w:hAnsi="Times New Roman" w:eastAsia="宋体"/>
          <w:b/>
          <w:sz w:val="28"/>
        </w:rPr>
        <w:t xml:space="preserve"> Office</w:t>
      </w:r>
    </w:p>
    <w:p w14:paraId="572F7434">
      <w:pPr>
        <w:jc w:val="center"/>
      </w:pPr>
      <w:r>
        <w:rPr>
          <w:rFonts w:ascii="Times New Roman" w:hAnsi="Times New Roman" w:eastAsia="宋体"/>
          <w:b/>
          <w:sz w:val="28"/>
        </w:rPr>
        <w:t>2026 Edition</w:t>
      </w:r>
    </w:p>
    <w:p w14:paraId="1C9E3282">
      <w:r>
        <w:br w:type="page"/>
      </w:r>
    </w:p>
    <w:p w14:paraId="7E1F5285">
      <w:pPr>
        <w:jc w:val="center"/>
      </w:pPr>
      <w:r>
        <w:rPr>
          <w:rFonts w:ascii="Times New Roman" w:hAnsi="Times New Roman" w:eastAsia="宋体"/>
          <w:b/>
          <w:sz w:val="28"/>
        </w:rPr>
        <w:t>Notes</w:t>
      </w:r>
    </w:p>
    <w:p w14:paraId="32B52F88">
      <w:pPr>
        <w:ind w:firstLine="420"/>
        <w:rPr>
          <w:sz w:val="28"/>
          <w:szCs w:val="24"/>
        </w:rPr>
      </w:pPr>
      <w:r>
        <w:rPr>
          <w:rFonts w:ascii="Times New Roman" w:hAnsi="Times New Roman" w:eastAsia="宋体"/>
          <w:sz w:val="24"/>
          <w:szCs w:val="24"/>
        </w:rPr>
        <w:t xml:space="preserve">I. The FANS </w:t>
      </w:r>
      <w:r>
        <w:rPr>
          <w:rFonts w:hint="eastAsia"/>
          <w:sz w:val="24"/>
          <w:szCs w:val="24"/>
          <w:lang w:val="en-US" w:eastAsia="zh-CN"/>
        </w:rPr>
        <w:t>V</w:t>
      </w:r>
      <w:r>
        <w:rPr>
          <w:rFonts w:ascii="Times New Roman" w:hAnsi="Times New Roman" w:eastAsia="宋体"/>
          <w:sz w:val="24"/>
          <w:szCs w:val="24"/>
        </w:rPr>
        <w:t>K</w:t>
      </w:r>
      <w:r>
        <w:rPr>
          <w:rFonts w:ascii="Times New Roman" w:hAnsi="Times New Roman" w:eastAsia="宋体"/>
          <w:sz w:val="24"/>
          <w:szCs w:val="24"/>
          <w:vertAlign w:val="subscript"/>
        </w:rPr>
        <w:t>2</w:t>
      </w:r>
      <w:r>
        <w:rPr>
          <w:rFonts w:ascii="Times New Roman" w:hAnsi="Times New Roman" w:eastAsia="宋体"/>
          <w:sz w:val="24"/>
          <w:szCs w:val="24"/>
        </w:rPr>
        <w:t xml:space="preserve"> Research Program Project Application (hereinafter referred to as the "Application") is the primary basis for the review of FANS research program projects. Applicants must complete the form strictly according to the prescribed format, columns, and headings, providing truthful, serious, and comprehensive information.</w:t>
      </w:r>
    </w:p>
    <w:p w14:paraId="20E70233">
      <w:pPr>
        <w:ind w:firstLine="420"/>
        <w:rPr>
          <w:sz w:val="28"/>
          <w:szCs w:val="24"/>
        </w:rPr>
      </w:pPr>
      <w:r>
        <w:rPr>
          <w:rFonts w:ascii="Times New Roman" w:hAnsi="Times New Roman" w:eastAsia="宋体"/>
          <w:sz w:val="24"/>
          <w:szCs w:val="24"/>
        </w:rPr>
        <w:t>II. Please fill in the basic information in the application system,</w:t>
      </w:r>
      <w:r>
        <w:rPr>
          <w:rFonts w:hint="eastAsia"/>
          <w:sz w:val="24"/>
          <w:szCs w:val="24"/>
          <w:lang w:val="en-US" w:eastAsia="zh-CN"/>
        </w:rPr>
        <w:t xml:space="preserve"> </w:t>
      </w:r>
      <w:r>
        <w:rPr>
          <w:rFonts w:hint="eastAsia" w:ascii="Times New Roman" w:hAnsi="Times New Roman" w:eastAsia="宋体"/>
          <w:sz w:val="24"/>
          <w:szCs w:val="24"/>
        </w:rPr>
        <w:t>download the Word document and</w:t>
      </w:r>
      <w:r>
        <w:rPr>
          <w:rFonts w:hint="eastAsia"/>
          <w:sz w:val="24"/>
          <w:szCs w:val="24"/>
          <w:lang w:val="en-US" w:eastAsia="zh-CN"/>
        </w:rPr>
        <w:t xml:space="preserve"> </w:t>
      </w:r>
      <w:r>
        <w:rPr>
          <w:rFonts w:hint="eastAsia" w:ascii="Times New Roman" w:hAnsi="Times New Roman" w:eastAsia="宋体"/>
          <w:sz w:val="24"/>
          <w:szCs w:val="24"/>
        </w:rPr>
        <w:t>complete the application form (text and</w:t>
      </w:r>
      <w:r>
        <w:rPr>
          <w:rFonts w:hint="eastAsia"/>
          <w:sz w:val="24"/>
          <w:szCs w:val="24"/>
          <w:lang w:val="en-US" w:eastAsia="zh-CN"/>
        </w:rPr>
        <w:t xml:space="preserve"> </w:t>
      </w:r>
      <w:r>
        <w:rPr>
          <w:rFonts w:hint="eastAsia" w:ascii="Times New Roman" w:hAnsi="Times New Roman" w:eastAsia="宋体"/>
          <w:sz w:val="24"/>
          <w:szCs w:val="24"/>
        </w:rPr>
        <w:t>charts must remain within the designated</w:t>
      </w:r>
      <w:r>
        <w:rPr>
          <w:rFonts w:hint="eastAsia"/>
          <w:sz w:val="24"/>
          <w:szCs w:val="24"/>
          <w:lang w:val="en-US" w:eastAsia="zh-CN"/>
        </w:rPr>
        <w:t xml:space="preserve"> </w:t>
      </w:r>
      <w:r>
        <w:rPr>
          <w:rFonts w:hint="eastAsia" w:ascii="Times New Roman" w:hAnsi="Times New Roman" w:eastAsia="宋体"/>
          <w:sz w:val="24"/>
          <w:szCs w:val="24"/>
        </w:rPr>
        <w:t>frames; the main text font size should be no</w:t>
      </w:r>
      <w:r>
        <w:rPr>
          <w:rFonts w:hint="eastAsia"/>
          <w:sz w:val="24"/>
          <w:szCs w:val="24"/>
          <w:lang w:val="en-US" w:eastAsia="zh-CN"/>
        </w:rPr>
        <w:t xml:space="preserve"> </w:t>
      </w:r>
      <w:r>
        <w:rPr>
          <w:rFonts w:hint="eastAsia" w:ascii="Times New Roman" w:hAnsi="Times New Roman" w:eastAsia="宋体"/>
          <w:sz w:val="24"/>
          <w:szCs w:val="24"/>
        </w:rPr>
        <w:t>smaller than 11-point)</w:t>
      </w:r>
      <w:r>
        <w:rPr>
          <w:rFonts w:ascii="Times New Roman" w:hAnsi="Times New Roman" w:eastAsia="宋体"/>
          <w:sz w:val="24"/>
          <w:szCs w:val="24"/>
        </w:rPr>
        <w:t xml:space="preserve">. Within the specified time, upload the complete application in both WORD and PDF formats to the application system. </w:t>
      </w:r>
      <w:r>
        <w:rPr>
          <w:sz w:val="28"/>
          <w:szCs w:val="24"/>
        </w:rPr>
        <w:commentReference w:id="0"/>
      </w:r>
    </w:p>
    <w:p w14:paraId="32B2E6F3">
      <w:r>
        <w:br w:type="page"/>
      </w:r>
    </w:p>
    <w:p w14:paraId="07A0D071">
      <w:r>
        <w:rPr>
          <w:rFonts w:ascii="Times New Roman" w:hAnsi="Times New Roman" w:eastAsia="宋体"/>
          <w:b/>
          <w:sz w:val="28"/>
        </w:rPr>
        <w:t>Applicant Information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2421"/>
        <w:gridCol w:w="2235"/>
        <w:gridCol w:w="2893"/>
      </w:tblGrid>
      <w:tr w14:paraId="0E9C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4" w:type="dxa"/>
          </w:tcPr>
          <w:p w14:paraId="3BA0FA61">
            <w:pPr>
              <w:rPr>
                <w:sz w:val="22"/>
                <w:szCs w:val="22"/>
              </w:rPr>
            </w:pPr>
            <w:permStart w:id="8" w:edGrp="everyone" w:colFirst="1" w:colLast="1"/>
            <w:permStart w:id="9" w:edGrp="everyone" w:colFirst="3" w:colLast="3"/>
            <w:r>
              <w:rPr>
                <w:rFonts w:ascii="Times New Roman" w:hAnsi="Times New Roman" w:eastAsia="宋体"/>
                <w:sz w:val="22"/>
                <w:szCs w:val="22"/>
              </w:rPr>
              <w:t>Name</w:t>
            </w:r>
          </w:p>
        </w:tc>
        <w:tc>
          <w:tcPr>
            <w:tcW w:w="2421" w:type="dxa"/>
          </w:tcPr>
          <w:p w14:paraId="71CCA23C">
            <w:pPr>
              <w:rPr>
                <w:sz w:val="22"/>
                <w:szCs w:val="22"/>
              </w:rPr>
            </w:pPr>
          </w:p>
        </w:tc>
        <w:tc>
          <w:tcPr>
            <w:tcW w:w="2235" w:type="dxa"/>
          </w:tcPr>
          <w:p w14:paraId="7C2706A6">
            <w:pPr>
              <w:rPr>
                <w:sz w:val="22"/>
                <w:szCs w:val="22"/>
              </w:rPr>
            </w:pPr>
            <w:r>
              <w:rPr>
                <w:rFonts w:ascii="Times New Roman" w:hAnsi="Times New Roman" w:eastAsia="宋体"/>
                <w:sz w:val="22"/>
                <w:szCs w:val="22"/>
              </w:rPr>
              <w:t>Gender</w:t>
            </w:r>
          </w:p>
        </w:tc>
        <w:tc>
          <w:tcPr>
            <w:tcW w:w="2893" w:type="dxa"/>
          </w:tcPr>
          <w:p w14:paraId="18CC185B">
            <w:pPr>
              <w:rPr>
                <w:sz w:val="22"/>
                <w:szCs w:val="22"/>
              </w:rPr>
            </w:pPr>
          </w:p>
        </w:tc>
      </w:tr>
      <w:permEnd w:id="8"/>
      <w:permEnd w:id="9"/>
      <w:tr w14:paraId="329A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4" w:type="dxa"/>
          </w:tcPr>
          <w:p w14:paraId="42DD298B">
            <w:pPr>
              <w:rPr>
                <w:sz w:val="22"/>
                <w:szCs w:val="22"/>
              </w:rPr>
            </w:pPr>
            <w:permStart w:id="10" w:edGrp="everyone" w:colFirst="1" w:colLast="1"/>
            <w:permStart w:id="11" w:edGrp="everyone" w:colFirst="3" w:colLast="3"/>
            <w:r>
              <w:rPr>
                <w:rFonts w:ascii="Times New Roman" w:hAnsi="Times New Roman" w:eastAsia="宋体"/>
                <w:sz w:val="22"/>
                <w:szCs w:val="22"/>
              </w:rPr>
              <w:t>Degree</w:t>
            </w:r>
          </w:p>
        </w:tc>
        <w:tc>
          <w:tcPr>
            <w:tcW w:w="2421" w:type="dxa"/>
          </w:tcPr>
          <w:p w14:paraId="58D48F56">
            <w:pPr>
              <w:rPr>
                <w:sz w:val="22"/>
                <w:szCs w:val="22"/>
              </w:rPr>
            </w:pPr>
          </w:p>
        </w:tc>
        <w:tc>
          <w:tcPr>
            <w:tcW w:w="2235" w:type="dxa"/>
          </w:tcPr>
          <w:p w14:paraId="32CB4FBA">
            <w:pPr>
              <w:rPr>
                <w:sz w:val="22"/>
                <w:szCs w:val="22"/>
              </w:rPr>
            </w:pPr>
            <w:r>
              <w:rPr>
                <w:rFonts w:ascii="Times New Roman" w:hAnsi="Times New Roman" w:eastAsia="宋体"/>
                <w:sz w:val="22"/>
                <w:szCs w:val="22"/>
              </w:rPr>
              <w:t>Title/Position</w:t>
            </w:r>
          </w:p>
        </w:tc>
        <w:tc>
          <w:tcPr>
            <w:tcW w:w="2893" w:type="dxa"/>
          </w:tcPr>
          <w:p w14:paraId="672EDF3D">
            <w:pPr>
              <w:rPr>
                <w:sz w:val="22"/>
                <w:szCs w:val="22"/>
              </w:rPr>
            </w:pPr>
          </w:p>
        </w:tc>
      </w:tr>
      <w:permEnd w:id="10"/>
      <w:permEnd w:id="11"/>
      <w:tr w14:paraId="33A0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294" w:type="dxa"/>
          </w:tcPr>
          <w:p w14:paraId="14D309CE">
            <w:pPr>
              <w:rPr>
                <w:sz w:val="22"/>
                <w:szCs w:val="22"/>
              </w:rPr>
            </w:pPr>
            <w:permStart w:id="12" w:edGrp="everyone" w:colFirst="1" w:colLast="1"/>
            <w:permStart w:id="13" w:edGrp="everyone" w:colFirst="3" w:colLast="3"/>
            <w:r>
              <w:rPr>
                <w:rFonts w:ascii="Times New Roman" w:hAnsi="Times New Roman" w:eastAsia="宋体"/>
                <w:sz w:val="22"/>
                <w:szCs w:val="22"/>
              </w:rPr>
              <w:t>Phone</w:t>
            </w:r>
          </w:p>
        </w:tc>
        <w:tc>
          <w:tcPr>
            <w:tcW w:w="2421" w:type="dxa"/>
          </w:tcPr>
          <w:p w14:paraId="0CB0B800">
            <w:pPr>
              <w:rPr>
                <w:sz w:val="22"/>
                <w:szCs w:val="22"/>
              </w:rPr>
            </w:pPr>
          </w:p>
        </w:tc>
        <w:tc>
          <w:tcPr>
            <w:tcW w:w="2235" w:type="dxa"/>
          </w:tcPr>
          <w:p w14:paraId="60233AFA">
            <w:pPr>
              <w:rPr>
                <w:sz w:val="22"/>
                <w:szCs w:val="22"/>
              </w:rPr>
            </w:pPr>
            <w:r>
              <w:rPr>
                <w:rFonts w:ascii="Times New Roman" w:hAnsi="Times New Roman" w:eastAsia="宋体"/>
                <w:sz w:val="22"/>
                <w:szCs w:val="22"/>
              </w:rPr>
              <w:t>E-mail</w:t>
            </w:r>
          </w:p>
        </w:tc>
        <w:tc>
          <w:tcPr>
            <w:tcW w:w="2893" w:type="dxa"/>
          </w:tcPr>
          <w:p w14:paraId="4CA609F7">
            <w:pPr>
              <w:rPr>
                <w:sz w:val="22"/>
                <w:szCs w:val="22"/>
              </w:rPr>
            </w:pPr>
          </w:p>
        </w:tc>
      </w:tr>
      <w:permEnd w:id="12"/>
      <w:permEnd w:id="13"/>
      <w:tr w14:paraId="3253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2294" w:type="dxa"/>
          </w:tcPr>
          <w:p w14:paraId="333051AF">
            <w:pPr>
              <w:rPr>
                <w:sz w:val="22"/>
                <w:szCs w:val="22"/>
              </w:rPr>
            </w:pPr>
            <w:permStart w:id="14" w:edGrp="everyone" w:colFirst="1" w:colLast="1"/>
            <w:permStart w:id="15" w:edGrp="everyone" w:colFirst="3" w:colLast="3"/>
            <w:r>
              <w:rPr>
                <w:rFonts w:ascii="Times New Roman" w:hAnsi="Times New Roman" w:eastAsia="宋体"/>
                <w:sz w:val="22"/>
                <w:szCs w:val="22"/>
              </w:rPr>
              <w:t>Mobile</w:t>
            </w:r>
          </w:p>
        </w:tc>
        <w:tc>
          <w:tcPr>
            <w:tcW w:w="2421" w:type="dxa"/>
          </w:tcPr>
          <w:p w14:paraId="67D3E561">
            <w:pPr>
              <w:rPr>
                <w:sz w:val="22"/>
                <w:szCs w:val="22"/>
              </w:rPr>
            </w:pPr>
          </w:p>
        </w:tc>
        <w:tc>
          <w:tcPr>
            <w:tcW w:w="2235" w:type="dxa"/>
          </w:tcPr>
          <w:p w14:paraId="6CF5F734">
            <w:pPr>
              <w:rPr>
                <w:rFonts w:hint="eastAsia" w:eastAsia="宋体"/>
                <w:sz w:val="22"/>
                <w:szCs w:val="22"/>
                <w:lang w:val="en-US" w:eastAsia="zh-CN"/>
              </w:rPr>
            </w:pPr>
            <w:r>
              <w:rPr>
                <w:rFonts w:hint="default"/>
                <w:sz w:val="22"/>
                <w:szCs w:val="22"/>
                <w:lang w:val="en-US" w:eastAsia="zh-CN"/>
              </w:rPr>
              <w:t>Recommending</w:t>
            </w:r>
            <w:r>
              <w:rPr>
                <w:rFonts w:hint="eastAsia"/>
                <w:sz w:val="22"/>
                <w:szCs w:val="22"/>
                <w:lang w:val="en-US" w:eastAsia="zh-CN"/>
              </w:rPr>
              <w:t xml:space="preserve"> FANS </w:t>
            </w:r>
            <w:r>
              <w:rPr>
                <w:rFonts w:ascii="Times New Roman" w:hAnsi="Times New Roman" w:eastAsia="宋体"/>
                <w:sz w:val="22"/>
                <w:szCs w:val="22"/>
              </w:rPr>
              <w:t xml:space="preserve">Member </w:t>
            </w:r>
            <w:r>
              <w:rPr>
                <w:rFonts w:hint="eastAsia"/>
                <w:sz w:val="22"/>
                <w:szCs w:val="22"/>
                <w:lang w:val="en-US" w:eastAsia="zh-CN"/>
              </w:rPr>
              <w:t xml:space="preserve">Society </w:t>
            </w:r>
            <w:r>
              <w:rPr>
                <w:rFonts w:hint="eastAsia"/>
                <w:i/>
                <w:iCs/>
                <w:sz w:val="22"/>
                <w:szCs w:val="22"/>
                <w:lang w:val="en-US" w:eastAsia="zh-CN"/>
              </w:rPr>
              <w:t>(if applicable)</w:t>
            </w:r>
          </w:p>
        </w:tc>
        <w:tc>
          <w:tcPr>
            <w:tcW w:w="2893" w:type="dxa"/>
          </w:tcPr>
          <w:p w14:paraId="51458E53">
            <w:pPr>
              <w:rPr>
                <w:sz w:val="22"/>
                <w:szCs w:val="22"/>
              </w:rPr>
            </w:pPr>
          </w:p>
        </w:tc>
      </w:tr>
      <w:permEnd w:id="14"/>
      <w:permEnd w:id="15"/>
      <w:tr w14:paraId="6534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trPr>
        <w:tc>
          <w:tcPr>
            <w:tcW w:w="2294" w:type="dxa"/>
          </w:tcPr>
          <w:p w14:paraId="192F9F46">
            <w:pPr>
              <w:rPr>
                <w:sz w:val="22"/>
                <w:szCs w:val="22"/>
              </w:rPr>
            </w:pPr>
            <w:permStart w:id="16" w:edGrp="everyone" w:colFirst="1" w:colLast="1"/>
            <w:r>
              <w:rPr>
                <w:rFonts w:ascii="Times New Roman" w:hAnsi="Times New Roman" w:eastAsia="宋体"/>
                <w:sz w:val="22"/>
                <w:szCs w:val="22"/>
              </w:rPr>
              <w:t>Primary Research Fields</w:t>
            </w:r>
          </w:p>
        </w:tc>
        <w:tc>
          <w:tcPr>
            <w:tcW w:w="7549" w:type="dxa"/>
            <w:gridSpan w:val="3"/>
          </w:tcPr>
          <w:p w14:paraId="56BA5F7B">
            <w:pPr>
              <w:rPr>
                <w:sz w:val="22"/>
                <w:szCs w:val="22"/>
              </w:rPr>
            </w:pPr>
          </w:p>
          <w:p w14:paraId="49F9F82E">
            <w:pPr>
              <w:rPr>
                <w:sz w:val="22"/>
                <w:szCs w:val="22"/>
              </w:rPr>
            </w:pPr>
          </w:p>
          <w:p w14:paraId="4139E258">
            <w:pPr>
              <w:rPr>
                <w:sz w:val="22"/>
                <w:szCs w:val="22"/>
              </w:rPr>
            </w:pPr>
          </w:p>
        </w:tc>
      </w:tr>
      <w:permEnd w:id="16"/>
      <w:tr w14:paraId="6D86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2294" w:type="dxa"/>
          </w:tcPr>
          <w:p w14:paraId="78FEE100">
            <w:pPr>
              <w:rPr>
                <w:sz w:val="22"/>
                <w:szCs w:val="22"/>
              </w:rPr>
            </w:pPr>
            <w:permStart w:id="17" w:edGrp="everyone" w:colFirst="1" w:colLast="1"/>
            <w:r>
              <w:rPr>
                <w:rFonts w:ascii="Times New Roman" w:hAnsi="Times New Roman" w:eastAsia="宋体"/>
                <w:sz w:val="22"/>
                <w:szCs w:val="22"/>
              </w:rPr>
              <w:t>Applicant's Affiliation</w:t>
            </w:r>
          </w:p>
        </w:tc>
        <w:tc>
          <w:tcPr>
            <w:tcW w:w="7549" w:type="dxa"/>
            <w:gridSpan w:val="3"/>
          </w:tcPr>
          <w:p w14:paraId="522F2B1D">
            <w:pPr>
              <w:rPr>
                <w:sz w:val="22"/>
                <w:szCs w:val="22"/>
              </w:rPr>
            </w:pPr>
          </w:p>
          <w:p w14:paraId="13344874">
            <w:pPr>
              <w:rPr>
                <w:sz w:val="22"/>
                <w:szCs w:val="22"/>
              </w:rPr>
            </w:pPr>
          </w:p>
          <w:p w14:paraId="46303EB7">
            <w:pPr>
              <w:rPr>
                <w:sz w:val="22"/>
                <w:szCs w:val="22"/>
              </w:rPr>
            </w:pPr>
          </w:p>
        </w:tc>
      </w:tr>
      <w:permEnd w:id="17"/>
      <w:tr w14:paraId="0A84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2294" w:type="dxa"/>
          </w:tcPr>
          <w:p w14:paraId="55E72E7B">
            <w:pPr>
              <w:rPr>
                <w:rFonts w:hint="eastAsia" w:eastAsia="宋体"/>
                <w:sz w:val="22"/>
                <w:szCs w:val="22"/>
                <w:lang w:val="en-US" w:eastAsia="zh-CN"/>
              </w:rPr>
            </w:pPr>
            <w:permStart w:id="18" w:edGrp="everyone" w:colFirst="1" w:colLast="1"/>
            <w:r>
              <w:rPr>
                <w:rFonts w:ascii="Times New Roman" w:hAnsi="Times New Roman" w:eastAsia="宋体"/>
                <w:sz w:val="22"/>
                <w:szCs w:val="22"/>
              </w:rPr>
              <w:t xml:space="preserve">Ongoing Projects </w:t>
            </w:r>
            <w:r>
              <w:rPr>
                <w:rFonts w:hint="eastAsia"/>
                <w:sz w:val="22"/>
                <w:szCs w:val="22"/>
                <w:lang w:val="en-US" w:eastAsia="zh-CN"/>
              </w:rPr>
              <w:t xml:space="preserve">and </w:t>
            </w:r>
            <w:r>
              <w:rPr>
                <w:rFonts w:ascii="Times New Roman" w:hAnsi="Times New Roman" w:eastAsia="宋体"/>
                <w:sz w:val="22"/>
                <w:szCs w:val="22"/>
              </w:rPr>
              <w:t>Funding Source</w:t>
            </w:r>
            <w:r>
              <w:rPr>
                <w:rFonts w:hint="eastAsia"/>
                <w:sz w:val="22"/>
                <w:szCs w:val="22"/>
                <w:lang w:val="en-US" w:eastAsia="zh-CN"/>
              </w:rPr>
              <w:t>s</w:t>
            </w:r>
          </w:p>
        </w:tc>
        <w:tc>
          <w:tcPr>
            <w:tcW w:w="7549" w:type="dxa"/>
            <w:gridSpan w:val="3"/>
          </w:tcPr>
          <w:p w14:paraId="60A2F4AE">
            <w:pPr>
              <w:rPr>
                <w:sz w:val="22"/>
                <w:szCs w:val="22"/>
              </w:rPr>
            </w:pPr>
          </w:p>
          <w:p w14:paraId="479FB98A">
            <w:pPr>
              <w:rPr>
                <w:sz w:val="22"/>
                <w:szCs w:val="22"/>
              </w:rPr>
            </w:pPr>
          </w:p>
          <w:p w14:paraId="5C690FFA">
            <w:pPr>
              <w:rPr>
                <w:sz w:val="22"/>
                <w:szCs w:val="22"/>
              </w:rPr>
            </w:pPr>
          </w:p>
        </w:tc>
      </w:tr>
      <w:permEnd w:id="18"/>
    </w:tbl>
    <w:p w14:paraId="0E37EFA7"/>
    <w:p w14:paraId="0ABC6B7D">
      <w:pPr>
        <w:rPr>
          <w:rFonts w:ascii="Times New Roman" w:hAnsi="Times New Roman" w:eastAsia="宋体"/>
          <w:b/>
          <w:sz w:val="28"/>
        </w:rPr>
      </w:pPr>
      <w:r>
        <w:rPr>
          <w:rFonts w:ascii="Times New Roman" w:hAnsi="Times New Roman" w:eastAsia="宋体"/>
          <w:b/>
          <w:sz w:val="28"/>
        </w:rPr>
        <w:t>Main Collaborator Information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0"/>
        <w:gridCol w:w="1630"/>
        <w:gridCol w:w="1630"/>
        <w:gridCol w:w="1630"/>
        <w:gridCol w:w="1630"/>
        <w:gridCol w:w="1630"/>
      </w:tblGrid>
      <w:tr w14:paraId="46CE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30" w:type="dxa"/>
          </w:tcPr>
          <w:p w14:paraId="0C9578E7">
            <w:pPr>
              <w:jc w:val="left"/>
              <w:rPr>
                <w:sz w:val="22"/>
                <w:szCs w:val="22"/>
              </w:rPr>
            </w:pPr>
            <w:permStart w:id="19" w:edGrp="everyone"/>
            <w:r>
              <w:rPr>
                <w:rFonts w:ascii="Times New Roman" w:hAnsi="Times New Roman" w:eastAsia="宋体"/>
                <w:b/>
                <w:sz w:val="22"/>
                <w:szCs w:val="22"/>
              </w:rPr>
              <w:t>Name</w:t>
            </w:r>
          </w:p>
        </w:tc>
        <w:tc>
          <w:tcPr>
            <w:tcW w:w="1630" w:type="dxa"/>
          </w:tcPr>
          <w:p w14:paraId="03D957BE">
            <w:pPr>
              <w:jc w:val="left"/>
              <w:rPr>
                <w:sz w:val="22"/>
                <w:szCs w:val="22"/>
              </w:rPr>
            </w:pPr>
            <w:r>
              <w:rPr>
                <w:rFonts w:ascii="Times New Roman" w:hAnsi="Times New Roman" w:eastAsia="宋体"/>
                <w:b/>
                <w:sz w:val="22"/>
                <w:szCs w:val="22"/>
              </w:rPr>
              <w:t>Gender</w:t>
            </w:r>
          </w:p>
        </w:tc>
        <w:tc>
          <w:tcPr>
            <w:tcW w:w="1630" w:type="dxa"/>
          </w:tcPr>
          <w:p w14:paraId="3AFD3435">
            <w:pPr>
              <w:jc w:val="left"/>
              <w:rPr>
                <w:sz w:val="22"/>
                <w:szCs w:val="22"/>
              </w:rPr>
            </w:pPr>
            <w:r>
              <w:rPr>
                <w:rFonts w:ascii="Times New Roman" w:hAnsi="Times New Roman" w:eastAsia="宋体"/>
                <w:b/>
                <w:sz w:val="22"/>
                <w:szCs w:val="22"/>
              </w:rPr>
              <w:t>Age</w:t>
            </w:r>
          </w:p>
        </w:tc>
        <w:tc>
          <w:tcPr>
            <w:tcW w:w="1630" w:type="dxa"/>
          </w:tcPr>
          <w:p w14:paraId="036816B7">
            <w:pPr>
              <w:jc w:val="left"/>
              <w:rPr>
                <w:sz w:val="22"/>
                <w:szCs w:val="22"/>
              </w:rPr>
            </w:pPr>
            <w:r>
              <w:rPr>
                <w:rFonts w:ascii="Times New Roman" w:hAnsi="Times New Roman" w:eastAsia="宋体"/>
                <w:b/>
                <w:sz w:val="22"/>
                <w:szCs w:val="22"/>
              </w:rPr>
              <w:t>Title</w:t>
            </w:r>
          </w:p>
        </w:tc>
        <w:tc>
          <w:tcPr>
            <w:tcW w:w="1630" w:type="dxa"/>
          </w:tcPr>
          <w:p w14:paraId="332B9E85">
            <w:pPr>
              <w:jc w:val="left"/>
              <w:rPr>
                <w:sz w:val="22"/>
                <w:szCs w:val="22"/>
              </w:rPr>
            </w:pPr>
            <w:r>
              <w:rPr>
                <w:rFonts w:ascii="Times New Roman" w:hAnsi="Times New Roman" w:eastAsia="宋体"/>
                <w:b/>
                <w:sz w:val="22"/>
                <w:szCs w:val="22"/>
              </w:rPr>
              <w:t>Phone / E-mail</w:t>
            </w:r>
          </w:p>
        </w:tc>
        <w:tc>
          <w:tcPr>
            <w:tcW w:w="1630" w:type="dxa"/>
          </w:tcPr>
          <w:p w14:paraId="41B4409C">
            <w:pPr>
              <w:jc w:val="left"/>
              <w:rPr>
                <w:sz w:val="22"/>
                <w:szCs w:val="22"/>
              </w:rPr>
            </w:pPr>
            <w:r>
              <w:rPr>
                <w:rFonts w:ascii="Times New Roman" w:hAnsi="Times New Roman" w:eastAsia="宋体"/>
                <w:b/>
                <w:sz w:val="22"/>
                <w:szCs w:val="22"/>
              </w:rPr>
              <w:t>Affiliation</w:t>
            </w:r>
          </w:p>
        </w:tc>
      </w:tr>
      <w:tr w14:paraId="150F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630" w:type="dxa"/>
          </w:tcPr>
          <w:p w14:paraId="48E0D3EC">
            <w:pPr>
              <w:rPr>
                <w:sz w:val="22"/>
                <w:szCs w:val="22"/>
              </w:rPr>
            </w:pPr>
          </w:p>
        </w:tc>
        <w:tc>
          <w:tcPr>
            <w:tcW w:w="1630" w:type="dxa"/>
          </w:tcPr>
          <w:p w14:paraId="241F4F58">
            <w:pPr>
              <w:rPr>
                <w:sz w:val="22"/>
                <w:szCs w:val="22"/>
              </w:rPr>
            </w:pPr>
          </w:p>
        </w:tc>
        <w:tc>
          <w:tcPr>
            <w:tcW w:w="1630" w:type="dxa"/>
          </w:tcPr>
          <w:p w14:paraId="7B05EE5C">
            <w:pPr>
              <w:rPr>
                <w:sz w:val="22"/>
                <w:szCs w:val="22"/>
              </w:rPr>
            </w:pPr>
          </w:p>
        </w:tc>
        <w:tc>
          <w:tcPr>
            <w:tcW w:w="1630" w:type="dxa"/>
          </w:tcPr>
          <w:p w14:paraId="14A1C898">
            <w:pPr>
              <w:rPr>
                <w:sz w:val="22"/>
                <w:szCs w:val="22"/>
              </w:rPr>
            </w:pPr>
          </w:p>
        </w:tc>
        <w:tc>
          <w:tcPr>
            <w:tcW w:w="1630" w:type="dxa"/>
          </w:tcPr>
          <w:p w14:paraId="76ABA679">
            <w:pPr>
              <w:rPr>
                <w:sz w:val="22"/>
                <w:szCs w:val="22"/>
              </w:rPr>
            </w:pPr>
          </w:p>
        </w:tc>
        <w:tc>
          <w:tcPr>
            <w:tcW w:w="1630" w:type="dxa"/>
          </w:tcPr>
          <w:p w14:paraId="03050233">
            <w:pPr>
              <w:rPr>
                <w:sz w:val="22"/>
                <w:szCs w:val="22"/>
              </w:rPr>
            </w:pPr>
          </w:p>
        </w:tc>
      </w:tr>
      <w:tr w14:paraId="792E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630" w:type="dxa"/>
          </w:tcPr>
          <w:p w14:paraId="161F9C98">
            <w:pPr>
              <w:rPr>
                <w:sz w:val="22"/>
                <w:szCs w:val="22"/>
              </w:rPr>
            </w:pPr>
          </w:p>
        </w:tc>
        <w:tc>
          <w:tcPr>
            <w:tcW w:w="1630" w:type="dxa"/>
          </w:tcPr>
          <w:p w14:paraId="0DBB5510">
            <w:pPr>
              <w:rPr>
                <w:sz w:val="22"/>
                <w:szCs w:val="22"/>
              </w:rPr>
            </w:pPr>
          </w:p>
        </w:tc>
        <w:tc>
          <w:tcPr>
            <w:tcW w:w="1630" w:type="dxa"/>
          </w:tcPr>
          <w:p w14:paraId="09DB1F65">
            <w:pPr>
              <w:rPr>
                <w:sz w:val="22"/>
                <w:szCs w:val="22"/>
              </w:rPr>
            </w:pPr>
          </w:p>
        </w:tc>
        <w:tc>
          <w:tcPr>
            <w:tcW w:w="1630" w:type="dxa"/>
          </w:tcPr>
          <w:p w14:paraId="6F89A9D5">
            <w:pPr>
              <w:rPr>
                <w:sz w:val="22"/>
                <w:szCs w:val="22"/>
              </w:rPr>
            </w:pPr>
          </w:p>
        </w:tc>
        <w:tc>
          <w:tcPr>
            <w:tcW w:w="1630" w:type="dxa"/>
          </w:tcPr>
          <w:p w14:paraId="7835D92F">
            <w:pPr>
              <w:rPr>
                <w:sz w:val="22"/>
                <w:szCs w:val="22"/>
              </w:rPr>
            </w:pPr>
          </w:p>
        </w:tc>
        <w:tc>
          <w:tcPr>
            <w:tcW w:w="1630" w:type="dxa"/>
          </w:tcPr>
          <w:p w14:paraId="1D0F7207">
            <w:pPr>
              <w:rPr>
                <w:sz w:val="22"/>
                <w:szCs w:val="22"/>
              </w:rPr>
            </w:pPr>
          </w:p>
        </w:tc>
      </w:tr>
      <w:permEnd w:id="19"/>
    </w:tbl>
    <w:p w14:paraId="3019C61E"/>
    <w:p w14:paraId="72227FAD">
      <w:r>
        <w:rPr>
          <w:rFonts w:ascii="Times New Roman" w:hAnsi="Times New Roman" w:eastAsia="宋体"/>
          <w:b/>
          <w:sz w:val="28"/>
        </w:rPr>
        <w:t>Project Basic Information</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7"/>
        <w:gridCol w:w="7433"/>
      </w:tblGrid>
      <w:tr w14:paraId="2B1F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07767461">
            <w:pPr>
              <w:rPr>
                <w:sz w:val="22"/>
                <w:szCs w:val="22"/>
              </w:rPr>
            </w:pPr>
            <w:permStart w:id="20" w:edGrp="everyone" w:colFirst="1" w:colLast="1"/>
            <w:r>
              <w:rPr>
                <w:rFonts w:ascii="Times New Roman" w:hAnsi="Times New Roman" w:eastAsia="宋体"/>
                <w:sz w:val="22"/>
                <w:szCs w:val="22"/>
              </w:rPr>
              <w:t>Project Title</w:t>
            </w:r>
          </w:p>
        </w:tc>
        <w:tc>
          <w:tcPr>
            <w:tcW w:w="7433" w:type="dxa"/>
          </w:tcPr>
          <w:p w14:paraId="5AF8ADEA">
            <w:pPr>
              <w:rPr>
                <w:sz w:val="22"/>
                <w:szCs w:val="22"/>
              </w:rPr>
            </w:pPr>
          </w:p>
        </w:tc>
      </w:tr>
      <w:permEnd w:id="20"/>
      <w:tr w14:paraId="7D27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763280D7">
            <w:pPr>
              <w:rPr>
                <w:rFonts w:hint="default" w:eastAsia="宋体"/>
                <w:sz w:val="22"/>
                <w:szCs w:val="22"/>
                <w:lang w:val="en-US" w:eastAsia="zh-CN"/>
              </w:rPr>
            </w:pPr>
            <w:permStart w:id="21" w:edGrp="everyone" w:colFirst="1" w:colLast="1"/>
            <w:r>
              <w:rPr>
                <w:rFonts w:hint="eastAsia"/>
                <w:sz w:val="22"/>
                <w:szCs w:val="22"/>
                <w:lang w:val="en-US" w:eastAsia="zh-CN"/>
              </w:rPr>
              <w:t>项目名称(中文)</w:t>
            </w:r>
          </w:p>
        </w:tc>
        <w:tc>
          <w:tcPr>
            <w:tcW w:w="7433" w:type="dxa"/>
          </w:tcPr>
          <w:p w14:paraId="4D1B485A">
            <w:pPr>
              <w:rPr>
                <w:sz w:val="22"/>
                <w:szCs w:val="22"/>
              </w:rPr>
            </w:pPr>
          </w:p>
        </w:tc>
      </w:tr>
      <w:permEnd w:id="21"/>
      <w:tr w14:paraId="4A97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7B1C1D73">
            <w:pPr>
              <w:rPr>
                <w:sz w:val="22"/>
                <w:szCs w:val="22"/>
              </w:rPr>
            </w:pPr>
            <w:permStart w:id="22" w:edGrp="everyone" w:colFirst="1" w:colLast="1"/>
            <w:r>
              <w:rPr>
                <w:rFonts w:ascii="Times New Roman" w:hAnsi="Times New Roman" w:eastAsia="宋体"/>
                <w:sz w:val="22"/>
                <w:szCs w:val="22"/>
              </w:rPr>
              <w:t>Direction</w:t>
            </w:r>
          </w:p>
        </w:tc>
        <w:tc>
          <w:tcPr>
            <w:tcW w:w="7433" w:type="dxa"/>
          </w:tcPr>
          <w:p w14:paraId="782F5FE0">
            <w:pPr>
              <w:rPr>
                <w:rFonts w:hint="default" w:eastAsia="宋体"/>
                <w:sz w:val="22"/>
                <w:szCs w:val="22"/>
                <w:lang w:val="en-US" w:eastAsia="zh-CN"/>
              </w:rPr>
            </w:pPr>
            <w:r>
              <w:rPr>
                <w:rFonts w:ascii="Times New Roman" w:hAnsi="Times New Roman" w:eastAsia="宋体"/>
                <w:sz w:val="22"/>
                <w:szCs w:val="22"/>
              </w:rPr>
              <w:t>Direction</w:t>
            </w:r>
            <w:r>
              <w:rPr>
                <w:rFonts w:hint="eastAsia"/>
                <w:sz w:val="22"/>
                <w:szCs w:val="22"/>
                <w:lang w:val="en-US" w:eastAsia="zh-CN"/>
              </w:rPr>
              <w:t xml:space="preserve">1  </w:t>
            </w:r>
            <w:r>
              <w:rPr>
                <w:rFonts w:hint="eastAsia"/>
                <w:sz w:val="22"/>
                <w:szCs w:val="22"/>
                <w:lang w:val="en-US" w:eastAsia="zh-CN"/>
              </w:rPr>
              <w:fldChar w:fldCharType="begin">
                <w:ffData>
                  <w:name w:val="CheckBox1"/>
                  <w:enabled/>
                  <w:calcOnExit w:val="0"/>
                  <w:checkBox>
                    <w:sizeAuto/>
                    <w:default w:val="0"/>
                    <w:checked w:val="0"/>
                  </w:checkBox>
                </w:ffData>
              </w:fldChar>
            </w:r>
            <w:bookmarkStart w:id="0" w:name="CheckBox1"/>
            <w:r>
              <w:rPr>
                <w:rFonts w:hint="eastAsia"/>
                <w:sz w:val="22"/>
                <w:szCs w:val="22"/>
                <w:lang w:val="en-US" w:eastAsia="zh-CN"/>
              </w:rPr>
              <w:instrText xml:space="preserve">FORMCHECKBOX</w:instrText>
            </w:r>
            <w:r>
              <w:rPr>
                <w:rFonts w:hint="eastAsia"/>
                <w:sz w:val="22"/>
                <w:szCs w:val="22"/>
                <w:lang w:val="en-US" w:eastAsia="zh-CN"/>
              </w:rPr>
              <w:fldChar w:fldCharType="separate"/>
            </w:r>
            <w:r>
              <w:rPr>
                <w:rFonts w:hint="eastAsia"/>
                <w:sz w:val="22"/>
                <w:szCs w:val="22"/>
                <w:lang w:val="en-US" w:eastAsia="zh-CN"/>
              </w:rPr>
              <w:fldChar w:fldCharType="end"/>
            </w:r>
            <w:bookmarkEnd w:id="0"/>
            <w:r>
              <w:rPr>
                <w:rFonts w:hint="eastAsia"/>
                <w:sz w:val="22"/>
                <w:szCs w:val="22"/>
                <w:lang w:val="en-US" w:eastAsia="zh-CN"/>
              </w:rPr>
              <w:t xml:space="preserve">;    </w:t>
            </w:r>
            <w:r>
              <w:rPr>
                <w:rFonts w:ascii="Times New Roman" w:hAnsi="Times New Roman" w:eastAsia="宋体"/>
                <w:sz w:val="22"/>
                <w:szCs w:val="22"/>
              </w:rPr>
              <w:t>Direction</w:t>
            </w:r>
            <w:r>
              <w:rPr>
                <w:rFonts w:hint="eastAsia"/>
                <w:sz w:val="22"/>
                <w:szCs w:val="22"/>
                <w:lang w:val="en-US" w:eastAsia="zh-CN"/>
              </w:rPr>
              <w:t xml:space="preserve">2  </w:t>
            </w:r>
            <w:bookmarkStart w:id="1" w:name="CheckBox2"/>
            <w:r>
              <w:rPr>
                <w:rFonts w:hint="eastAsia" w:ascii="Times New Roman" w:hAnsi="Times New Roman" w:eastAsia="宋体" w:cstheme="minorBidi"/>
                <w:sz w:val="22"/>
                <w:szCs w:val="22"/>
                <w:lang w:val="en-US" w:eastAsia="zh-CN" w:bidi="ar-SA"/>
              </w:rPr>
              <w:fldChar w:fldCharType="begin">
                <w:ffData>
                  <w:name w:val="CheckBox2"/>
                  <w:enabled/>
                  <w:calcOnExit w:val="0"/>
                  <w:checkBox>
                    <w:sizeAuto/>
                    <w:default w:val="0"/>
                    <w:checked w:val="0"/>
                  </w:checkBox>
                </w:ffData>
              </w:fldChar>
            </w:r>
            <w:r>
              <w:rPr>
                <w:rFonts w:hint="eastAsia" w:ascii="Times New Roman" w:hAnsi="Times New Roman" w:eastAsia="宋体" w:cstheme="minorBidi"/>
                <w:sz w:val="22"/>
                <w:szCs w:val="22"/>
                <w:lang w:val="en-US" w:eastAsia="zh-CN" w:bidi="ar-SA"/>
              </w:rPr>
              <w:instrText xml:space="preserve">FORMCHECKBOX</w:instrText>
            </w:r>
            <w:r>
              <w:rPr>
                <w:rFonts w:hint="eastAsia" w:ascii="Times New Roman" w:hAnsi="Times New Roman" w:eastAsia="宋体" w:cstheme="minorBidi"/>
                <w:sz w:val="22"/>
                <w:szCs w:val="22"/>
                <w:lang w:val="en-US" w:eastAsia="zh-CN" w:bidi="ar-SA"/>
              </w:rPr>
              <w:fldChar w:fldCharType="separate"/>
            </w:r>
            <w:r>
              <w:rPr>
                <w:rFonts w:hint="eastAsia" w:ascii="Times New Roman" w:hAnsi="Times New Roman" w:eastAsia="宋体" w:cstheme="minorBidi"/>
                <w:sz w:val="22"/>
                <w:szCs w:val="22"/>
                <w:lang w:val="en-US" w:eastAsia="zh-CN" w:bidi="ar-SA"/>
              </w:rPr>
              <w:fldChar w:fldCharType="end"/>
            </w:r>
            <w:bookmarkEnd w:id="1"/>
            <w:r>
              <w:rPr>
                <w:rFonts w:hint="eastAsia"/>
                <w:sz w:val="22"/>
                <w:szCs w:val="22"/>
                <w:lang w:val="en-US" w:eastAsia="zh-CN"/>
              </w:rPr>
              <w:t xml:space="preserve">;    </w:t>
            </w:r>
            <w:r>
              <w:rPr>
                <w:rFonts w:ascii="Times New Roman" w:hAnsi="Times New Roman" w:eastAsia="宋体"/>
                <w:sz w:val="22"/>
                <w:szCs w:val="22"/>
              </w:rPr>
              <w:t>Direction</w:t>
            </w:r>
            <w:r>
              <w:rPr>
                <w:rFonts w:hint="eastAsia"/>
                <w:sz w:val="22"/>
                <w:szCs w:val="22"/>
                <w:lang w:val="en-US" w:eastAsia="zh-CN"/>
              </w:rPr>
              <w:t xml:space="preserve">3  </w:t>
            </w:r>
            <w:r>
              <w:rPr>
                <w:rFonts w:hint="eastAsia"/>
                <w:sz w:val="22"/>
                <w:szCs w:val="22"/>
                <w:lang w:val="en-US" w:eastAsia="zh-CN"/>
              </w:rPr>
              <w:fldChar w:fldCharType="begin">
                <w:ffData>
                  <w:name w:val="CheckBox3"/>
                  <w:enabled/>
                  <w:calcOnExit w:val="0"/>
                  <w:checkBox>
                    <w:sizeAuto/>
                    <w:default w:val="0"/>
                    <w:checked w:val="0"/>
                  </w:checkBox>
                </w:ffData>
              </w:fldChar>
            </w:r>
            <w:bookmarkStart w:id="2" w:name="CheckBox3"/>
            <w:r>
              <w:rPr>
                <w:rFonts w:hint="eastAsia"/>
                <w:sz w:val="22"/>
                <w:szCs w:val="22"/>
                <w:lang w:val="en-US" w:eastAsia="zh-CN"/>
              </w:rPr>
              <w:instrText xml:space="preserve">FORMCHECKBOX</w:instrText>
            </w:r>
            <w:r>
              <w:rPr>
                <w:rFonts w:hint="eastAsia"/>
                <w:sz w:val="22"/>
                <w:szCs w:val="22"/>
                <w:lang w:val="en-US" w:eastAsia="zh-CN"/>
              </w:rPr>
              <w:fldChar w:fldCharType="separate"/>
            </w:r>
            <w:r>
              <w:rPr>
                <w:rFonts w:hint="eastAsia"/>
                <w:sz w:val="22"/>
                <w:szCs w:val="22"/>
                <w:lang w:val="en-US" w:eastAsia="zh-CN"/>
              </w:rPr>
              <w:fldChar w:fldCharType="end"/>
            </w:r>
            <w:bookmarkEnd w:id="2"/>
          </w:p>
        </w:tc>
      </w:tr>
      <w:permEnd w:id="22"/>
      <w:tr w14:paraId="38AB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07" w:type="dxa"/>
          </w:tcPr>
          <w:p w14:paraId="52B478FD">
            <w:pPr>
              <w:rPr>
                <w:sz w:val="22"/>
                <w:szCs w:val="22"/>
              </w:rPr>
            </w:pPr>
            <w:permStart w:id="23" w:edGrp="everyone" w:colFirst="1" w:colLast="1"/>
            <w:r>
              <w:rPr>
                <w:rFonts w:ascii="Times New Roman" w:hAnsi="Times New Roman" w:eastAsia="宋体"/>
                <w:sz w:val="22"/>
                <w:szCs w:val="22"/>
              </w:rPr>
              <w:t>Project Duration</w:t>
            </w:r>
          </w:p>
        </w:tc>
        <w:tc>
          <w:tcPr>
            <w:tcW w:w="7433" w:type="dxa"/>
          </w:tcPr>
          <w:p w14:paraId="26FB5254">
            <w:pPr>
              <w:rPr>
                <w:sz w:val="22"/>
                <w:szCs w:val="22"/>
              </w:rPr>
            </w:pPr>
            <w:r>
              <w:rPr>
                <w:rFonts w:ascii="Times New Roman" w:hAnsi="Times New Roman" w:eastAsia="宋体"/>
                <w:sz w:val="24"/>
              </w:rPr>
              <w:t>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 – Day</w:t>
            </w:r>
            <w:r>
              <w:rPr>
                <w:rFonts w:hint="eastAsia"/>
                <w:sz w:val="24"/>
                <w:lang w:val="en-US" w:eastAsia="zh-CN"/>
              </w:rPr>
              <w:t>/</w:t>
            </w:r>
            <w:r>
              <w:rPr>
                <w:rFonts w:ascii="Times New Roman" w:hAnsi="Times New Roman" w:eastAsia="宋体"/>
                <w:sz w:val="24"/>
              </w:rPr>
              <w:t>Month</w:t>
            </w:r>
            <w:r>
              <w:rPr>
                <w:rFonts w:hint="eastAsia"/>
                <w:sz w:val="24"/>
                <w:lang w:val="en-US" w:eastAsia="zh-CN"/>
              </w:rPr>
              <w:t>/</w:t>
            </w:r>
            <w:r>
              <w:rPr>
                <w:rFonts w:ascii="Times New Roman" w:hAnsi="Times New Roman" w:eastAsia="宋体"/>
                <w:sz w:val="24"/>
              </w:rPr>
              <w:t>Year</w:t>
            </w:r>
          </w:p>
        </w:tc>
      </w:tr>
      <w:permEnd w:id="23"/>
      <w:tr w14:paraId="0EA5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2307" w:type="dxa"/>
          </w:tcPr>
          <w:p w14:paraId="00741A3C">
            <w:pPr>
              <w:rPr>
                <w:sz w:val="22"/>
                <w:szCs w:val="22"/>
              </w:rPr>
            </w:pPr>
            <w:permStart w:id="24" w:edGrp="everyone" w:colFirst="1" w:colLast="1"/>
            <w:r>
              <w:rPr>
                <w:rFonts w:hint="eastAsia"/>
                <w:sz w:val="22"/>
                <w:szCs w:val="22"/>
                <w:lang w:val="en-US" w:eastAsia="zh-CN"/>
              </w:rPr>
              <w:t xml:space="preserve">Summary of </w:t>
            </w:r>
            <w:r>
              <w:rPr>
                <w:rFonts w:ascii="Times New Roman" w:hAnsi="Times New Roman" w:eastAsia="宋体"/>
                <w:sz w:val="22"/>
                <w:szCs w:val="22"/>
              </w:rPr>
              <w:t>Expected Outcomes and Assessment Indicators</w:t>
            </w:r>
          </w:p>
        </w:tc>
        <w:tc>
          <w:tcPr>
            <w:tcW w:w="7433" w:type="dxa"/>
          </w:tcPr>
          <w:p w14:paraId="76DFAF37">
            <w:pPr>
              <w:rPr>
                <w:sz w:val="22"/>
                <w:szCs w:val="22"/>
              </w:rPr>
            </w:pPr>
          </w:p>
        </w:tc>
      </w:tr>
      <w:permEnd w:id="24"/>
      <w:tr w14:paraId="05B3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307" w:type="dxa"/>
          </w:tcPr>
          <w:p w14:paraId="000D247D">
            <w:pPr>
              <w:rPr>
                <w:sz w:val="22"/>
                <w:szCs w:val="22"/>
              </w:rPr>
            </w:pPr>
            <w:permStart w:id="25" w:edGrp="everyone" w:colFirst="1" w:colLast="1"/>
            <w:r>
              <w:rPr>
                <w:rFonts w:hint="eastAsia"/>
                <w:sz w:val="22"/>
                <w:szCs w:val="22"/>
                <w:lang w:val="en-US" w:eastAsia="zh-CN"/>
              </w:rPr>
              <w:t xml:space="preserve">Request </w:t>
            </w:r>
            <w:r>
              <w:rPr>
                <w:rFonts w:ascii="Times New Roman" w:hAnsi="Times New Roman" w:eastAsia="宋体"/>
                <w:sz w:val="22"/>
                <w:szCs w:val="22"/>
              </w:rPr>
              <w:t>Funding Amount (</w:t>
            </w:r>
            <w:r>
              <w:rPr>
                <w:rFonts w:hint="eastAsia"/>
                <w:sz w:val="22"/>
                <w:szCs w:val="22"/>
                <w:lang w:val="en-US" w:eastAsia="zh-CN"/>
              </w:rPr>
              <w:t>US</w:t>
            </w:r>
            <w:r>
              <w:rPr>
                <w:rFonts w:ascii="Times New Roman" w:hAnsi="Times New Roman" w:eastAsia="宋体"/>
                <w:sz w:val="22"/>
                <w:szCs w:val="22"/>
              </w:rPr>
              <w:t>)</w:t>
            </w:r>
          </w:p>
        </w:tc>
        <w:tc>
          <w:tcPr>
            <w:tcW w:w="7433" w:type="dxa"/>
          </w:tcPr>
          <w:p w14:paraId="67F4222F">
            <w:pPr>
              <w:rPr>
                <w:sz w:val="22"/>
                <w:szCs w:val="22"/>
              </w:rPr>
            </w:pPr>
          </w:p>
        </w:tc>
      </w:tr>
      <w:permEnd w:id="25"/>
      <w:tr w14:paraId="18DE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4" w:hRule="atLeast"/>
        </w:trPr>
        <w:tc>
          <w:tcPr>
            <w:tcW w:w="2307" w:type="dxa"/>
            <w:shd w:val="clear" w:color="auto" w:fill="auto"/>
            <w:vAlign w:val="top"/>
          </w:tcPr>
          <w:p w14:paraId="7FBB2DC6">
            <w:pPr>
              <w:rPr>
                <w:rFonts w:hint="eastAsia" w:ascii="Times New Roman" w:hAnsi="Times New Roman" w:eastAsia="宋体" w:cstheme="minorBidi"/>
                <w:sz w:val="22"/>
                <w:szCs w:val="22"/>
                <w:lang w:val="en-US" w:eastAsia="zh-CN" w:bidi="ar-SA"/>
              </w:rPr>
            </w:pPr>
            <w:permStart w:id="26" w:edGrp="everyone" w:colFirst="1" w:colLast="1"/>
            <w:r>
              <w:rPr>
                <w:rFonts w:ascii="Times New Roman" w:hAnsi="Times New Roman" w:eastAsia="宋体"/>
                <w:sz w:val="22"/>
                <w:szCs w:val="22"/>
              </w:rPr>
              <w:t>English Abstract</w:t>
            </w:r>
          </w:p>
        </w:tc>
        <w:tc>
          <w:tcPr>
            <w:tcW w:w="7433" w:type="dxa"/>
            <w:shd w:val="clear" w:color="auto" w:fill="auto"/>
            <w:vAlign w:val="top"/>
          </w:tcPr>
          <w:p w14:paraId="29764D44">
            <w:pPr>
              <w:rPr>
                <w:rFonts w:ascii="Times New Roman" w:hAnsi="Times New Roman" w:eastAsia="宋体"/>
                <w:b/>
                <w:bCs/>
                <w:sz w:val="22"/>
                <w:szCs w:val="22"/>
              </w:rPr>
            </w:pPr>
            <w:r>
              <w:rPr>
                <w:rFonts w:ascii="Times New Roman" w:hAnsi="Times New Roman" w:eastAsia="宋体"/>
                <w:b/>
                <w:bCs/>
                <w:sz w:val="22"/>
                <w:szCs w:val="22"/>
              </w:rPr>
              <w:t xml:space="preserve">Project Description (no </w:t>
            </w:r>
            <w:r>
              <w:rPr>
                <w:rFonts w:hint="eastAsia"/>
                <w:b/>
                <w:bCs/>
                <w:sz w:val="22"/>
                <w:szCs w:val="22"/>
                <w:lang w:val="en-US" w:eastAsia="zh-CN"/>
              </w:rPr>
              <w:t>more</w:t>
            </w:r>
            <w:r>
              <w:rPr>
                <w:rFonts w:ascii="Times New Roman" w:hAnsi="Times New Roman" w:eastAsia="宋体"/>
                <w:b/>
                <w:bCs/>
                <w:sz w:val="22"/>
                <w:szCs w:val="22"/>
              </w:rPr>
              <w:t xml:space="preserve"> than 500 words)</w:t>
            </w:r>
          </w:p>
          <w:p w14:paraId="0091DEA0">
            <w:pPr>
              <w:rPr>
                <w:rFonts w:ascii="Times New Roman" w:hAnsi="Times New Roman" w:eastAsia="宋体"/>
                <w:b/>
                <w:bCs/>
                <w:sz w:val="22"/>
                <w:szCs w:val="22"/>
              </w:rPr>
            </w:pPr>
          </w:p>
          <w:p w14:paraId="1CC3ED7C">
            <w:pPr>
              <w:rPr>
                <w:rFonts w:ascii="Times New Roman" w:hAnsi="Times New Roman" w:eastAsia="宋体"/>
                <w:b/>
                <w:bCs/>
                <w:sz w:val="22"/>
                <w:szCs w:val="22"/>
              </w:rPr>
            </w:pPr>
          </w:p>
          <w:p w14:paraId="58D4A2DC">
            <w:pPr>
              <w:rPr>
                <w:rFonts w:ascii="Times New Roman" w:hAnsi="Times New Roman" w:eastAsia="宋体"/>
                <w:b/>
                <w:bCs/>
                <w:sz w:val="22"/>
                <w:szCs w:val="22"/>
              </w:rPr>
            </w:pPr>
          </w:p>
          <w:p w14:paraId="4F650F6E">
            <w:pPr>
              <w:rPr>
                <w:rFonts w:ascii="Times New Roman" w:hAnsi="Times New Roman" w:eastAsia="宋体"/>
                <w:b/>
                <w:bCs/>
                <w:sz w:val="22"/>
                <w:szCs w:val="22"/>
              </w:rPr>
            </w:pPr>
          </w:p>
          <w:p w14:paraId="1F7CE32F">
            <w:pPr>
              <w:rPr>
                <w:rFonts w:ascii="Times New Roman" w:hAnsi="Times New Roman" w:eastAsia="宋体"/>
                <w:b/>
                <w:bCs/>
                <w:sz w:val="22"/>
                <w:szCs w:val="22"/>
              </w:rPr>
            </w:pPr>
          </w:p>
          <w:p w14:paraId="67291E96">
            <w:pPr>
              <w:rPr>
                <w:rFonts w:ascii="Times New Roman" w:hAnsi="Times New Roman" w:eastAsia="宋体"/>
                <w:b/>
                <w:bCs/>
                <w:sz w:val="22"/>
                <w:szCs w:val="22"/>
                <w:lang w:val="en-US" w:eastAsia="en-US"/>
              </w:rPr>
            </w:pPr>
          </w:p>
        </w:tc>
      </w:tr>
      <w:permEnd w:id="26"/>
      <w:tr w14:paraId="304B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1" w:hRule="atLeast"/>
        </w:trPr>
        <w:tc>
          <w:tcPr>
            <w:tcW w:w="2307" w:type="dxa"/>
            <w:shd w:val="clear" w:color="auto" w:fill="auto"/>
            <w:vAlign w:val="top"/>
          </w:tcPr>
          <w:p w14:paraId="6E40E428">
            <w:pPr>
              <w:rPr>
                <w:rFonts w:hint="default" w:ascii="Times New Roman" w:hAnsi="Times New Roman" w:eastAsia="宋体" w:cstheme="minorBidi"/>
                <w:sz w:val="22"/>
                <w:szCs w:val="22"/>
                <w:lang w:val="en-US" w:eastAsia="zh-CN" w:bidi="ar-SA"/>
              </w:rPr>
            </w:pPr>
            <w:r>
              <w:rPr>
                <w:rFonts w:hint="eastAsia"/>
                <w:sz w:val="22"/>
                <w:szCs w:val="22"/>
                <w:lang w:val="en-US" w:eastAsia="zh-CN"/>
              </w:rPr>
              <w:t>Chinese Abstract</w:t>
            </w:r>
          </w:p>
        </w:tc>
        <w:tc>
          <w:tcPr>
            <w:tcW w:w="7433" w:type="dxa"/>
            <w:shd w:val="clear" w:color="auto" w:fill="auto"/>
            <w:vAlign w:val="top"/>
          </w:tcPr>
          <w:p w14:paraId="3E36C115">
            <w:pPr>
              <w:rPr>
                <w:rFonts w:hint="eastAsia"/>
                <w:color w:val="000000" w:themeColor="text1"/>
                <w:sz w:val="24"/>
                <w14:textFill>
                  <w14:solidFill>
                    <w14:schemeClr w14:val="tx1"/>
                  </w14:solidFill>
                </w14:textFill>
              </w:rPr>
            </w:pPr>
            <w:permStart w:id="27" w:edGrp="everyone"/>
            <w:r>
              <w:rPr>
                <w:rFonts w:hint="eastAsia"/>
                <w:color w:val="000000" w:themeColor="text1"/>
                <w:sz w:val="24"/>
                <w14:textFill>
                  <w14:solidFill>
                    <w14:schemeClr w14:val="tx1"/>
                  </w14:solidFill>
                </w14:textFill>
              </w:rPr>
              <w:fldChar w:fldCharType="begin">
                <w:ffData>
                  <w:name w:val="Text1"/>
                  <w:enabled/>
                  <w:calcOnExit w:val="0"/>
                  <w:textInput/>
                </w:ffData>
              </w:fldChar>
            </w:r>
            <w:bookmarkStart w:id="3" w:name="Text1"/>
            <w:r>
              <w:rPr>
                <w:rFonts w:hint="eastAsia"/>
                <w:color w:val="000000" w:themeColor="text1"/>
                <w:sz w:val="24"/>
                <w14:textFill>
                  <w14:solidFill>
                    <w14:schemeClr w14:val="tx1"/>
                  </w14:solidFill>
                </w14:textFill>
              </w:rPr>
              <w:instrText xml:space="preserve">FORMTEXT</w:instrText>
            </w:r>
            <w:r>
              <w:rPr>
                <w:rFonts w:hint="eastAsia"/>
                <w:color w:val="000000" w:themeColor="text1"/>
                <w:sz w:val="24"/>
                <w14:textFill>
                  <w14:solidFill>
                    <w14:schemeClr w14:val="tx1"/>
                  </w14:solidFill>
                </w14:textFill>
              </w:rPr>
              <w:fldChar w:fldCharType="separate"/>
            </w:r>
            <w:r>
              <w:rPr>
                <w:rFonts w:hint="default"/>
                <w:color w:val="000000" w:themeColor="text1"/>
                <w:sz w:val="24"/>
                <w:lang w:val="en-US"/>
                <w14:textFill>
                  <w14:solidFill>
                    <w14:schemeClr w14:val="tx1"/>
                  </w14:solidFill>
                </w14:textFill>
              </w:rPr>
              <w:t> </w:t>
            </w:r>
            <w:r>
              <w:rPr>
                <w:rFonts w:hint="eastAsia"/>
                <w:color w:val="000000" w:themeColor="text1"/>
                <w:sz w:val="24"/>
                <w:lang w:val="en-US" w:eastAsia="zh-CN"/>
                <w14:textFill>
                  <w14:solidFill>
                    <w14:schemeClr w14:val="tx1"/>
                  </w14:solidFill>
                </w14:textFill>
              </w:rPr>
              <w:t>中文</w:t>
            </w:r>
            <w:r>
              <w:rPr>
                <w:rFonts w:hint="eastAsia"/>
                <w:color w:val="000000" w:themeColor="text1"/>
                <w:sz w:val="24"/>
                <w14:textFill>
                  <w14:solidFill>
                    <w14:schemeClr w14:val="tx1"/>
                  </w14:solidFill>
                </w14:textFill>
              </w:rPr>
              <w:t>项目内容简介</w:t>
            </w:r>
            <w:r>
              <w:rPr>
                <w:rFonts w:hint="eastAsia"/>
                <w:b/>
                <w:color w:val="000000" w:themeColor="text1"/>
                <w:sz w:val="24"/>
                <w:szCs w:val="28"/>
                <w14:textFill>
                  <w14:solidFill>
                    <w14:schemeClr w14:val="tx1"/>
                  </w14:solidFill>
                </w14:textFill>
              </w:rPr>
              <w:t>（不</w:t>
            </w:r>
            <w:r>
              <w:rPr>
                <w:rFonts w:hint="eastAsia"/>
                <w:b/>
                <w:color w:val="000000" w:themeColor="text1"/>
                <w:sz w:val="24"/>
                <w:szCs w:val="28"/>
                <w:lang w:val="en-US" w:eastAsia="zh-CN"/>
                <w14:textFill>
                  <w14:solidFill>
                    <w14:schemeClr w14:val="tx1"/>
                  </w14:solidFill>
                </w14:textFill>
              </w:rPr>
              <w:t>多</w:t>
            </w:r>
            <w:r>
              <w:rPr>
                <w:rFonts w:hint="eastAsia"/>
                <w:b/>
                <w:color w:val="000000" w:themeColor="text1"/>
                <w:sz w:val="24"/>
                <w:szCs w:val="28"/>
                <w14:textFill>
                  <w14:solidFill>
                    <w14:schemeClr w14:val="tx1"/>
                  </w14:solidFill>
                </w14:textFill>
              </w:rPr>
              <w:t>于</w:t>
            </w:r>
            <w:r>
              <w:rPr>
                <w:rFonts w:hint="eastAsia"/>
                <w:b/>
                <w:color w:val="000000" w:themeColor="text1"/>
                <w:sz w:val="24"/>
                <w:szCs w:val="28"/>
                <w:lang w:val="en-US" w:eastAsia="zh-CN"/>
                <w14:textFill>
                  <w14:solidFill>
                    <w14:schemeClr w14:val="tx1"/>
                  </w14:solidFill>
                </w14:textFill>
              </w:rPr>
              <w:t>8</w:t>
            </w:r>
            <w:r>
              <w:rPr>
                <w:rFonts w:hint="eastAsia"/>
                <w:b/>
                <w:color w:val="000000" w:themeColor="text1"/>
                <w:sz w:val="24"/>
                <w:szCs w:val="28"/>
                <w14:textFill>
                  <w14:solidFill>
                    <w14:schemeClr w14:val="tx1"/>
                  </w14:solidFill>
                </w14:textFill>
              </w:rPr>
              <w:t>00字）</w:t>
            </w:r>
            <w:r>
              <w:rPr>
                <w:rFonts w:hint="default"/>
                <w:color w:val="000000" w:themeColor="text1"/>
                <w:sz w:val="24"/>
                <w:lang w:val="en-US"/>
                <w14:textFill>
                  <w14:solidFill>
                    <w14:schemeClr w14:val="tx1"/>
                  </w14:solidFill>
                </w14:textFill>
              </w:rPr>
              <w:t>    </w:t>
            </w:r>
            <w:r>
              <w:rPr>
                <w:rFonts w:hint="eastAsia"/>
                <w:color w:val="000000" w:themeColor="text1"/>
                <w:sz w:val="24"/>
                <w14:textFill>
                  <w14:solidFill>
                    <w14:schemeClr w14:val="tx1"/>
                  </w14:solidFill>
                </w14:textFill>
              </w:rPr>
              <w:fldChar w:fldCharType="end"/>
            </w:r>
            <w:bookmarkEnd w:id="3"/>
          </w:p>
          <w:p w14:paraId="70D20754">
            <w:pPr>
              <w:rPr>
                <w:rFonts w:ascii="Times New Roman" w:hAnsi="Times New Roman" w:eastAsia="宋体" w:cstheme="minorBidi"/>
                <w:sz w:val="22"/>
                <w:szCs w:val="22"/>
                <w:lang w:val="en-US" w:eastAsia="en-US" w:bidi="ar-SA"/>
              </w:rPr>
            </w:pPr>
          </w:p>
          <w:p w14:paraId="2BB38853">
            <w:pPr>
              <w:rPr>
                <w:rFonts w:ascii="Times New Roman" w:hAnsi="Times New Roman" w:eastAsia="宋体" w:cstheme="minorBidi"/>
                <w:sz w:val="22"/>
                <w:szCs w:val="22"/>
                <w:lang w:val="en-US" w:eastAsia="en-US" w:bidi="ar-SA"/>
              </w:rPr>
            </w:pPr>
          </w:p>
          <w:permEnd w:id="27"/>
          <w:p w14:paraId="7AA2DB4A">
            <w:pPr>
              <w:rPr>
                <w:rFonts w:ascii="Times New Roman" w:hAnsi="Times New Roman" w:eastAsia="宋体" w:cstheme="minorBidi"/>
                <w:sz w:val="22"/>
                <w:szCs w:val="22"/>
                <w:lang w:val="en-US" w:eastAsia="en-US" w:bidi="ar-SA"/>
              </w:rPr>
            </w:pPr>
          </w:p>
        </w:tc>
      </w:tr>
      <w:tr w14:paraId="3945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07" w:type="dxa"/>
            <w:shd w:val="clear" w:color="auto" w:fill="auto"/>
            <w:vAlign w:val="top"/>
          </w:tcPr>
          <w:p w14:paraId="7FDD11F2">
            <w:pPr>
              <w:rPr>
                <w:rFonts w:hint="eastAsia" w:ascii="Times New Roman" w:hAnsi="Times New Roman" w:eastAsia="宋体" w:cstheme="minorBidi"/>
                <w:sz w:val="22"/>
                <w:szCs w:val="22"/>
                <w:lang w:val="en-US" w:eastAsia="zh-CN" w:bidi="ar-SA"/>
              </w:rPr>
            </w:pPr>
            <w:permStart w:id="28" w:edGrp="everyone" w:colFirst="1" w:colLast="1"/>
            <w:r>
              <w:rPr>
                <w:rFonts w:ascii="Times New Roman" w:hAnsi="Times New Roman" w:eastAsia="宋体"/>
                <w:sz w:val="22"/>
                <w:szCs w:val="22"/>
              </w:rPr>
              <w:t>Keywords</w:t>
            </w:r>
          </w:p>
        </w:tc>
        <w:tc>
          <w:tcPr>
            <w:tcW w:w="7433" w:type="dxa"/>
            <w:shd w:val="clear" w:color="auto" w:fill="auto"/>
            <w:vAlign w:val="top"/>
          </w:tcPr>
          <w:p w14:paraId="76EB2E4C">
            <w:pPr>
              <w:rPr>
                <w:rFonts w:ascii="Times New Roman" w:hAnsi="Times New Roman" w:eastAsia="宋体" w:cstheme="minorBidi"/>
                <w:sz w:val="22"/>
                <w:szCs w:val="22"/>
                <w:lang w:val="en-US" w:eastAsia="en-US" w:bidi="ar-SA"/>
              </w:rPr>
            </w:pPr>
          </w:p>
        </w:tc>
      </w:tr>
      <w:permEnd w:id="28"/>
    </w:tbl>
    <w:p w14:paraId="2197A0DA"/>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0"/>
      </w:tblGrid>
      <w:tr w14:paraId="2E32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91" w:hRule="atLeast"/>
        </w:trPr>
        <w:tc>
          <w:tcPr>
            <w:tcW w:w="9900" w:type="dxa"/>
          </w:tcPr>
          <w:p w14:paraId="4D4BEDE8">
            <w:pPr>
              <w:numPr>
                <w:ilvl w:val="0"/>
                <w:numId w:val="7"/>
              </w:numPr>
              <w:rPr>
                <w:sz w:val="22"/>
                <w:szCs w:val="22"/>
              </w:rPr>
            </w:pPr>
            <w:permStart w:id="29" w:edGrp="everyone"/>
            <w:r>
              <w:rPr>
                <w:rFonts w:hint="eastAsia"/>
                <w:b/>
                <w:sz w:val="22"/>
                <w:szCs w:val="22"/>
                <w:lang w:val="en-US" w:eastAsia="zh-CN"/>
              </w:rPr>
              <w:t xml:space="preserve">Introduction and Problem Statement (including </w:t>
            </w:r>
            <w:r>
              <w:rPr>
                <w:rFonts w:ascii="Times New Roman" w:hAnsi="Times New Roman" w:eastAsia="宋体"/>
                <w:b/>
                <w:sz w:val="22"/>
                <w:szCs w:val="22"/>
              </w:rPr>
              <w:t>Research Background</w:t>
            </w:r>
            <w:r>
              <w:rPr>
                <w:rFonts w:hint="eastAsia"/>
                <w:b/>
                <w:sz w:val="22"/>
                <w:szCs w:val="22"/>
                <w:lang w:val="en-US" w:eastAsia="zh-CN"/>
              </w:rPr>
              <w:t xml:space="preserve">; </w:t>
            </w:r>
            <w:r>
              <w:rPr>
                <w:rFonts w:ascii="Times New Roman" w:hAnsi="Times New Roman" w:eastAsia="宋体"/>
                <w:b/>
                <w:sz w:val="22"/>
                <w:szCs w:val="22"/>
              </w:rPr>
              <w:t>Research Significance</w:t>
            </w:r>
            <w:r>
              <w:rPr>
                <w:rFonts w:hint="eastAsia"/>
                <w:b/>
                <w:sz w:val="22"/>
                <w:szCs w:val="22"/>
                <w:lang w:val="en-US" w:eastAsia="zh-CN"/>
              </w:rPr>
              <w:t>;</w:t>
            </w:r>
            <w:r>
              <w:rPr>
                <w:rFonts w:ascii="Times New Roman" w:hAnsi="Times New Roman" w:eastAsia="宋体"/>
                <w:b/>
                <w:sz w:val="22"/>
                <w:szCs w:val="22"/>
              </w:rPr>
              <w:t xml:space="preserve"> main references</w:t>
            </w:r>
            <w:r>
              <w:rPr>
                <w:rFonts w:hint="eastAsia"/>
                <w:b/>
                <w:sz w:val="22"/>
                <w:szCs w:val="22"/>
                <w:lang w:val="en-US" w:eastAsia="zh-CN"/>
              </w:rPr>
              <w:t xml:space="preserve">) </w:t>
            </w:r>
            <w:r>
              <w:rPr>
                <w:rFonts w:ascii="Times New Roman" w:hAnsi="Times New Roman" w:eastAsia="宋体"/>
                <w:b/>
                <w:sz w:val="22"/>
                <w:szCs w:val="22"/>
              </w:rPr>
              <w:t>(no</w:t>
            </w:r>
            <w:r>
              <w:rPr>
                <w:rFonts w:hint="eastAsia"/>
                <w:b/>
                <w:sz w:val="22"/>
                <w:szCs w:val="22"/>
                <w:lang w:val="en-US" w:eastAsia="zh-CN"/>
              </w:rPr>
              <w:t xml:space="preserve"> more</w:t>
            </w:r>
            <w:r>
              <w:rPr>
                <w:rFonts w:ascii="Times New Roman" w:hAnsi="Times New Roman" w:eastAsia="宋体"/>
                <w:b/>
                <w:sz w:val="22"/>
                <w:szCs w:val="22"/>
              </w:rPr>
              <w:t xml:space="preserve"> than </w:t>
            </w:r>
            <w:r>
              <w:rPr>
                <w:rFonts w:hint="eastAsia"/>
                <w:b/>
                <w:sz w:val="22"/>
                <w:szCs w:val="22"/>
                <w:lang w:val="en-US" w:eastAsia="zh-CN"/>
              </w:rPr>
              <w:t>1000</w:t>
            </w:r>
            <w:r>
              <w:rPr>
                <w:rFonts w:ascii="Times New Roman" w:hAnsi="Times New Roman" w:eastAsia="宋体"/>
                <w:b/>
                <w:sz w:val="22"/>
                <w:szCs w:val="22"/>
              </w:rPr>
              <w:t xml:space="preserve"> words)</w:t>
            </w:r>
          </w:p>
          <w:p w14:paraId="5D5ACB49">
            <w:pPr>
              <w:rPr>
                <w:sz w:val="22"/>
                <w:szCs w:val="22"/>
              </w:rPr>
            </w:pPr>
          </w:p>
          <w:p w14:paraId="62D35097">
            <w:pPr>
              <w:rPr>
                <w:sz w:val="22"/>
                <w:szCs w:val="22"/>
              </w:rPr>
            </w:pPr>
          </w:p>
          <w:p w14:paraId="5D348D9D">
            <w:pPr>
              <w:rPr>
                <w:sz w:val="22"/>
                <w:szCs w:val="22"/>
              </w:rPr>
            </w:pPr>
          </w:p>
          <w:p w14:paraId="51709249">
            <w:pPr>
              <w:rPr>
                <w:sz w:val="22"/>
                <w:szCs w:val="22"/>
              </w:rPr>
            </w:pPr>
          </w:p>
          <w:p w14:paraId="2E3AEB2B">
            <w:pPr>
              <w:rPr>
                <w:sz w:val="22"/>
                <w:szCs w:val="22"/>
              </w:rPr>
            </w:pPr>
          </w:p>
          <w:p w14:paraId="58F13B39">
            <w:pPr>
              <w:rPr>
                <w:sz w:val="22"/>
                <w:szCs w:val="22"/>
              </w:rPr>
            </w:pPr>
          </w:p>
          <w:p w14:paraId="65B39EB6">
            <w:pPr>
              <w:rPr>
                <w:sz w:val="22"/>
                <w:szCs w:val="22"/>
              </w:rPr>
            </w:pPr>
          </w:p>
          <w:p w14:paraId="0D0776A1">
            <w:pPr>
              <w:rPr>
                <w:sz w:val="22"/>
                <w:szCs w:val="22"/>
              </w:rPr>
            </w:pPr>
          </w:p>
          <w:p w14:paraId="6DD6B929">
            <w:pPr>
              <w:rPr>
                <w:sz w:val="22"/>
                <w:szCs w:val="22"/>
              </w:rPr>
            </w:pPr>
          </w:p>
          <w:p w14:paraId="2B8FB8D4">
            <w:pPr>
              <w:rPr>
                <w:sz w:val="22"/>
                <w:szCs w:val="22"/>
              </w:rPr>
            </w:pPr>
          </w:p>
          <w:p w14:paraId="5928BF0A">
            <w:pPr>
              <w:rPr>
                <w:sz w:val="22"/>
                <w:szCs w:val="22"/>
              </w:rPr>
            </w:pPr>
          </w:p>
          <w:p w14:paraId="66E5C4BD">
            <w:pPr>
              <w:rPr>
                <w:sz w:val="22"/>
                <w:szCs w:val="22"/>
              </w:rPr>
            </w:pPr>
          </w:p>
          <w:p w14:paraId="04DFCFF8">
            <w:pPr>
              <w:rPr>
                <w:sz w:val="22"/>
                <w:szCs w:val="22"/>
              </w:rPr>
            </w:pPr>
          </w:p>
          <w:p w14:paraId="669CFBB3">
            <w:pPr>
              <w:rPr>
                <w:sz w:val="22"/>
                <w:szCs w:val="22"/>
              </w:rPr>
            </w:pPr>
          </w:p>
          <w:p w14:paraId="1DBADC36">
            <w:pPr>
              <w:rPr>
                <w:sz w:val="22"/>
                <w:szCs w:val="22"/>
              </w:rPr>
            </w:pPr>
          </w:p>
          <w:p w14:paraId="7F307102">
            <w:pPr>
              <w:rPr>
                <w:sz w:val="22"/>
                <w:szCs w:val="22"/>
              </w:rPr>
            </w:pPr>
          </w:p>
          <w:p w14:paraId="40E6C40C">
            <w:pPr>
              <w:rPr>
                <w:sz w:val="22"/>
                <w:szCs w:val="22"/>
              </w:rPr>
            </w:pPr>
          </w:p>
          <w:p w14:paraId="2414B58B">
            <w:pPr>
              <w:rPr>
                <w:sz w:val="22"/>
                <w:szCs w:val="22"/>
              </w:rPr>
            </w:pPr>
          </w:p>
          <w:p w14:paraId="605F61B5">
            <w:pPr>
              <w:rPr>
                <w:sz w:val="22"/>
                <w:szCs w:val="22"/>
              </w:rPr>
            </w:pPr>
          </w:p>
          <w:p w14:paraId="5E5E7F10">
            <w:pPr>
              <w:rPr>
                <w:sz w:val="22"/>
                <w:szCs w:val="22"/>
              </w:rPr>
            </w:pPr>
          </w:p>
          <w:p w14:paraId="1CDC8357">
            <w:pPr>
              <w:rPr>
                <w:sz w:val="22"/>
                <w:szCs w:val="22"/>
              </w:rPr>
            </w:pPr>
          </w:p>
          <w:p w14:paraId="3D2D8CCA">
            <w:pPr>
              <w:rPr>
                <w:sz w:val="22"/>
                <w:szCs w:val="22"/>
              </w:rPr>
            </w:pPr>
          </w:p>
          <w:p w14:paraId="3096ADC1">
            <w:pPr>
              <w:rPr>
                <w:sz w:val="22"/>
                <w:szCs w:val="22"/>
              </w:rPr>
            </w:pPr>
          </w:p>
          <w:p w14:paraId="53F1A6B7">
            <w:pPr>
              <w:rPr>
                <w:sz w:val="22"/>
                <w:szCs w:val="22"/>
              </w:rPr>
            </w:pPr>
          </w:p>
        </w:tc>
      </w:tr>
      <w:tr w14:paraId="4CC1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3" w:hRule="atLeast"/>
        </w:trPr>
        <w:tc>
          <w:tcPr>
            <w:tcW w:w="9900" w:type="dxa"/>
          </w:tcPr>
          <w:p w14:paraId="0E631DAD">
            <w:pPr>
              <w:rPr>
                <w:sz w:val="22"/>
                <w:szCs w:val="22"/>
              </w:rPr>
            </w:pPr>
            <w:r>
              <w:rPr>
                <w:rFonts w:ascii="Times New Roman" w:hAnsi="Times New Roman" w:eastAsia="宋体"/>
                <w:b/>
                <w:sz w:val="22"/>
                <w:szCs w:val="22"/>
              </w:rPr>
              <w:t>II. Research Plan (including research objectives, research content, and key problems to be solved)</w:t>
            </w:r>
          </w:p>
          <w:p w14:paraId="0E5A60C4">
            <w:pPr>
              <w:rPr>
                <w:sz w:val="22"/>
                <w:szCs w:val="22"/>
              </w:rPr>
            </w:pPr>
          </w:p>
          <w:p w14:paraId="68E32E13">
            <w:pPr>
              <w:rPr>
                <w:sz w:val="22"/>
                <w:szCs w:val="22"/>
              </w:rPr>
            </w:pPr>
          </w:p>
          <w:p w14:paraId="7B772E90">
            <w:pPr>
              <w:rPr>
                <w:sz w:val="22"/>
                <w:szCs w:val="22"/>
              </w:rPr>
            </w:pPr>
          </w:p>
          <w:p w14:paraId="75562A23">
            <w:pPr>
              <w:rPr>
                <w:sz w:val="22"/>
                <w:szCs w:val="22"/>
              </w:rPr>
            </w:pPr>
          </w:p>
          <w:p w14:paraId="04C7BA3E">
            <w:pPr>
              <w:rPr>
                <w:sz w:val="22"/>
                <w:szCs w:val="22"/>
              </w:rPr>
            </w:pPr>
          </w:p>
          <w:p w14:paraId="675CFCFB">
            <w:pPr>
              <w:rPr>
                <w:sz w:val="22"/>
                <w:szCs w:val="22"/>
              </w:rPr>
            </w:pPr>
          </w:p>
          <w:p w14:paraId="31DE645A">
            <w:pPr>
              <w:rPr>
                <w:sz w:val="22"/>
                <w:szCs w:val="22"/>
              </w:rPr>
            </w:pPr>
          </w:p>
          <w:p w14:paraId="2F3E644F">
            <w:pPr>
              <w:rPr>
                <w:sz w:val="22"/>
                <w:szCs w:val="22"/>
              </w:rPr>
            </w:pPr>
          </w:p>
          <w:p w14:paraId="10EDD12D">
            <w:pPr>
              <w:rPr>
                <w:sz w:val="22"/>
                <w:szCs w:val="22"/>
              </w:rPr>
            </w:pPr>
          </w:p>
          <w:p w14:paraId="31337897">
            <w:pPr>
              <w:rPr>
                <w:sz w:val="22"/>
                <w:szCs w:val="22"/>
              </w:rPr>
            </w:pPr>
          </w:p>
          <w:p w14:paraId="12E1CDE9">
            <w:pPr>
              <w:rPr>
                <w:sz w:val="22"/>
                <w:szCs w:val="22"/>
              </w:rPr>
            </w:pPr>
          </w:p>
          <w:p w14:paraId="3007FB11">
            <w:pPr>
              <w:rPr>
                <w:sz w:val="22"/>
                <w:szCs w:val="22"/>
              </w:rPr>
            </w:pPr>
          </w:p>
          <w:p w14:paraId="5949347C">
            <w:pPr>
              <w:rPr>
                <w:sz w:val="22"/>
                <w:szCs w:val="22"/>
              </w:rPr>
            </w:pPr>
          </w:p>
          <w:p w14:paraId="533E728F">
            <w:pPr>
              <w:rPr>
                <w:sz w:val="22"/>
                <w:szCs w:val="22"/>
              </w:rPr>
            </w:pPr>
          </w:p>
          <w:p w14:paraId="2185D7CD">
            <w:pPr>
              <w:rPr>
                <w:sz w:val="22"/>
                <w:szCs w:val="22"/>
              </w:rPr>
            </w:pPr>
          </w:p>
        </w:tc>
      </w:tr>
      <w:tr w14:paraId="12FB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0" w:hRule="atLeast"/>
        </w:trPr>
        <w:tc>
          <w:tcPr>
            <w:tcW w:w="9900" w:type="dxa"/>
          </w:tcPr>
          <w:p w14:paraId="279B7046">
            <w:pPr>
              <w:rPr>
                <w:sz w:val="22"/>
                <w:szCs w:val="22"/>
              </w:rPr>
            </w:pPr>
            <w:r>
              <w:rPr>
                <w:rFonts w:ascii="Times New Roman" w:hAnsi="Times New Roman" w:eastAsia="宋体"/>
                <w:b/>
                <w:sz w:val="22"/>
                <w:szCs w:val="22"/>
              </w:rPr>
              <w:t>III. Research Methods and Technical Route</w:t>
            </w:r>
          </w:p>
          <w:p w14:paraId="05A86FC6">
            <w:pPr>
              <w:rPr>
                <w:sz w:val="22"/>
                <w:szCs w:val="22"/>
              </w:rPr>
            </w:pPr>
          </w:p>
          <w:p w14:paraId="0E360D18">
            <w:pPr>
              <w:rPr>
                <w:sz w:val="22"/>
                <w:szCs w:val="22"/>
              </w:rPr>
            </w:pPr>
          </w:p>
          <w:p w14:paraId="09CB0C85">
            <w:pPr>
              <w:rPr>
                <w:sz w:val="22"/>
                <w:szCs w:val="22"/>
              </w:rPr>
            </w:pPr>
          </w:p>
          <w:p w14:paraId="265106E9">
            <w:pPr>
              <w:rPr>
                <w:sz w:val="22"/>
                <w:szCs w:val="22"/>
              </w:rPr>
            </w:pPr>
          </w:p>
          <w:p w14:paraId="1A09EF94">
            <w:pPr>
              <w:rPr>
                <w:sz w:val="22"/>
                <w:szCs w:val="22"/>
              </w:rPr>
            </w:pPr>
          </w:p>
          <w:p w14:paraId="0C5DE322">
            <w:pPr>
              <w:rPr>
                <w:sz w:val="22"/>
                <w:szCs w:val="22"/>
              </w:rPr>
            </w:pPr>
          </w:p>
          <w:p w14:paraId="27CE334A">
            <w:pPr>
              <w:rPr>
                <w:sz w:val="22"/>
                <w:szCs w:val="22"/>
              </w:rPr>
            </w:pPr>
          </w:p>
          <w:p w14:paraId="2EA727B4">
            <w:pPr>
              <w:rPr>
                <w:sz w:val="22"/>
                <w:szCs w:val="22"/>
              </w:rPr>
            </w:pPr>
          </w:p>
          <w:p w14:paraId="69A5B35D">
            <w:pPr>
              <w:rPr>
                <w:sz w:val="22"/>
                <w:szCs w:val="22"/>
              </w:rPr>
            </w:pPr>
          </w:p>
          <w:p w14:paraId="74F10D3B">
            <w:pPr>
              <w:rPr>
                <w:sz w:val="22"/>
                <w:szCs w:val="22"/>
              </w:rPr>
            </w:pPr>
          </w:p>
        </w:tc>
      </w:tr>
      <w:tr w14:paraId="21DB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5" w:hRule="atLeast"/>
        </w:trPr>
        <w:tc>
          <w:tcPr>
            <w:tcW w:w="9900" w:type="dxa"/>
          </w:tcPr>
          <w:p w14:paraId="46FFB63A">
            <w:pPr>
              <w:rPr>
                <w:sz w:val="22"/>
                <w:szCs w:val="22"/>
              </w:rPr>
            </w:pPr>
            <w:r>
              <w:rPr>
                <w:rFonts w:ascii="Times New Roman" w:hAnsi="Times New Roman" w:eastAsia="宋体"/>
                <w:b/>
                <w:sz w:val="22"/>
                <w:szCs w:val="22"/>
              </w:rPr>
              <w:t>IV. Feasibility Analysis</w:t>
            </w:r>
          </w:p>
          <w:p w14:paraId="683750BB">
            <w:pPr>
              <w:rPr>
                <w:sz w:val="22"/>
                <w:szCs w:val="22"/>
              </w:rPr>
            </w:pPr>
          </w:p>
          <w:p w14:paraId="154B63BE">
            <w:pPr>
              <w:rPr>
                <w:sz w:val="22"/>
                <w:szCs w:val="22"/>
              </w:rPr>
            </w:pPr>
          </w:p>
          <w:p w14:paraId="3D3CF3A0">
            <w:pPr>
              <w:rPr>
                <w:sz w:val="22"/>
                <w:szCs w:val="22"/>
              </w:rPr>
            </w:pPr>
          </w:p>
          <w:p w14:paraId="7B9E5DEF">
            <w:pPr>
              <w:rPr>
                <w:sz w:val="22"/>
                <w:szCs w:val="22"/>
              </w:rPr>
            </w:pPr>
          </w:p>
          <w:p w14:paraId="7BCAF1E2">
            <w:pPr>
              <w:rPr>
                <w:sz w:val="22"/>
                <w:szCs w:val="22"/>
              </w:rPr>
            </w:pPr>
          </w:p>
          <w:p w14:paraId="6096418B">
            <w:pPr>
              <w:rPr>
                <w:sz w:val="22"/>
                <w:szCs w:val="22"/>
              </w:rPr>
            </w:pPr>
          </w:p>
          <w:p w14:paraId="17851E9F">
            <w:pPr>
              <w:rPr>
                <w:sz w:val="22"/>
                <w:szCs w:val="22"/>
              </w:rPr>
            </w:pPr>
          </w:p>
          <w:p w14:paraId="721639B2">
            <w:pPr>
              <w:rPr>
                <w:sz w:val="22"/>
                <w:szCs w:val="22"/>
              </w:rPr>
            </w:pPr>
          </w:p>
          <w:p w14:paraId="2A57E320">
            <w:pPr>
              <w:rPr>
                <w:sz w:val="22"/>
                <w:szCs w:val="22"/>
              </w:rPr>
            </w:pPr>
          </w:p>
          <w:p w14:paraId="45A0203F">
            <w:pPr>
              <w:rPr>
                <w:sz w:val="22"/>
                <w:szCs w:val="22"/>
              </w:rPr>
            </w:pPr>
          </w:p>
          <w:p w14:paraId="356058F8">
            <w:pPr>
              <w:rPr>
                <w:sz w:val="22"/>
                <w:szCs w:val="22"/>
              </w:rPr>
            </w:pPr>
          </w:p>
          <w:p w14:paraId="51E264C4">
            <w:pPr>
              <w:rPr>
                <w:sz w:val="22"/>
                <w:szCs w:val="22"/>
              </w:rPr>
            </w:pPr>
          </w:p>
          <w:p w14:paraId="4B808434">
            <w:pPr>
              <w:rPr>
                <w:sz w:val="22"/>
                <w:szCs w:val="22"/>
              </w:rPr>
            </w:pPr>
          </w:p>
        </w:tc>
      </w:tr>
      <w:tr w14:paraId="219E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6" w:hRule="atLeast"/>
        </w:trPr>
        <w:tc>
          <w:tcPr>
            <w:tcW w:w="9900" w:type="dxa"/>
          </w:tcPr>
          <w:p w14:paraId="42E18582">
            <w:pPr>
              <w:rPr>
                <w:sz w:val="22"/>
                <w:szCs w:val="22"/>
              </w:rPr>
            </w:pPr>
            <w:r>
              <w:rPr>
                <w:rFonts w:ascii="Times New Roman" w:hAnsi="Times New Roman" w:eastAsia="宋体"/>
                <w:b/>
                <w:sz w:val="22"/>
                <w:szCs w:val="22"/>
              </w:rPr>
              <w:t>VI. Innovations of This Project</w:t>
            </w:r>
          </w:p>
          <w:p w14:paraId="6D9697DA">
            <w:pPr>
              <w:rPr>
                <w:sz w:val="22"/>
                <w:szCs w:val="22"/>
              </w:rPr>
            </w:pPr>
          </w:p>
          <w:p w14:paraId="3A498443">
            <w:pPr>
              <w:rPr>
                <w:sz w:val="22"/>
                <w:szCs w:val="22"/>
              </w:rPr>
            </w:pPr>
          </w:p>
          <w:p w14:paraId="43565F1B">
            <w:pPr>
              <w:rPr>
                <w:sz w:val="22"/>
                <w:szCs w:val="22"/>
              </w:rPr>
            </w:pPr>
          </w:p>
          <w:p w14:paraId="425277CC">
            <w:pPr>
              <w:rPr>
                <w:sz w:val="22"/>
                <w:szCs w:val="22"/>
              </w:rPr>
            </w:pPr>
          </w:p>
          <w:p w14:paraId="7F542F77">
            <w:pPr>
              <w:rPr>
                <w:sz w:val="22"/>
                <w:szCs w:val="22"/>
              </w:rPr>
            </w:pPr>
          </w:p>
          <w:p w14:paraId="4C019001">
            <w:pPr>
              <w:rPr>
                <w:sz w:val="22"/>
                <w:szCs w:val="22"/>
              </w:rPr>
            </w:pPr>
          </w:p>
          <w:p w14:paraId="2C97A285">
            <w:pPr>
              <w:rPr>
                <w:sz w:val="22"/>
                <w:szCs w:val="22"/>
              </w:rPr>
            </w:pPr>
          </w:p>
          <w:p w14:paraId="38525DBC">
            <w:pPr>
              <w:rPr>
                <w:sz w:val="22"/>
                <w:szCs w:val="22"/>
              </w:rPr>
            </w:pPr>
          </w:p>
          <w:p w14:paraId="7408B4F4">
            <w:pPr>
              <w:rPr>
                <w:sz w:val="22"/>
                <w:szCs w:val="22"/>
              </w:rPr>
            </w:pPr>
          </w:p>
          <w:p w14:paraId="5E66739C">
            <w:pPr>
              <w:rPr>
                <w:sz w:val="22"/>
                <w:szCs w:val="22"/>
              </w:rPr>
            </w:pPr>
          </w:p>
          <w:p w14:paraId="02EAE991">
            <w:pPr>
              <w:rPr>
                <w:sz w:val="22"/>
                <w:szCs w:val="22"/>
              </w:rPr>
            </w:pPr>
          </w:p>
          <w:p w14:paraId="0754E169">
            <w:pPr>
              <w:rPr>
                <w:sz w:val="22"/>
                <w:szCs w:val="22"/>
              </w:rPr>
            </w:pPr>
          </w:p>
        </w:tc>
      </w:tr>
      <w:tr w14:paraId="3612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2" w:hRule="atLeast"/>
        </w:trPr>
        <w:tc>
          <w:tcPr>
            <w:tcW w:w="9900" w:type="dxa"/>
          </w:tcPr>
          <w:p w14:paraId="671E9602">
            <w:pPr>
              <w:rPr>
                <w:sz w:val="22"/>
                <w:szCs w:val="22"/>
              </w:rPr>
            </w:pPr>
            <w:r>
              <w:rPr>
                <w:rFonts w:ascii="Times New Roman" w:hAnsi="Times New Roman" w:eastAsia="宋体"/>
                <w:b/>
                <w:sz w:val="22"/>
                <w:szCs w:val="22"/>
              </w:rPr>
              <w:t xml:space="preserve">VII. Expected Outcomes </w:t>
            </w:r>
            <w:r>
              <w:rPr>
                <w:rFonts w:hint="eastAsia"/>
                <w:b/>
                <w:sz w:val="22"/>
                <w:szCs w:val="22"/>
                <w:lang w:val="en-US" w:eastAsia="zh-CN"/>
              </w:rPr>
              <w:t xml:space="preserve"> (including quantifiable in</w:t>
            </w:r>
            <w:r>
              <w:rPr>
                <w:rFonts w:ascii="Times New Roman" w:hAnsi="Times New Roman" w:eastAsia="宋体"/>
                <w:b/>
                <w:sz w:val="22"/>
                <w:szCs w:val="22"/>
              </w:rPr>
              <w:t>dicators</w:t>
            </w:r>
            <w:r>
              <w:rPr>
                <w:rFonts w:hint="eastAsia"/>
                <w:b/>
                <w:sz w:val="22"/>
                <w:szCs w:val="22"/>
                <w:lang w:val="en-US" w:eastAsia="zh-CN"/>
              </w:rPr>
              <w:t>)</w:t>
            </w:r>
          </w:p>
          <w:p w14:paraId="0218D460">
            <w:pPr>
              <w:rPr>
                <w:sz w:val="22"/>
                <w:szCs w:val="22"/>
              </w:rPr>
            </w:pPr>
          </w:p>
          <w:p w14:paraId="28C15402">
            <w:pPr>
              <w:rPr>
                <w:sz w:val="22"/>
                <w:szCs w:val="22"/>
              </w:rPr>
            </w:pPr>
          </w:p>
          <w:p w14:paraId="67843332">
            <w:pPr>
              <w:rPr>
                <w:sz w:val="22"/>
                <w:szCs w:val="22"/>
              </w:rPr>
            </w:pPr>
          </w:p>
          <w:p w14:paraId="3EC5559E">
            <w:pPr>
              <w:rPr>
                <w:sz w:val="22"/>
                <w:szCs w:val="22"/>
              </w:rPr>
            </w:pPr>
          </w:p>
          <w:p w14:paraId="18DC217E">
            <w:pPr>
              <w:rPr>
                <w:sz w:val="22"/>
                <w:szCs w:val="22"/>
              </w:rPr>
            </w:pPr>
          </w:p>
          <w:p w14:paraId="762E33B4">
            <w:pPr>
              <w:rPr>
                <w:sz w:val="22"/>
                <w:szCs w:val="22"/>
              </w:rPr>
            </w:pPr>
          </w:p>
          <w:p w14:paraId="79DF3BB9">
            <w:pPr>
              <w:rPr>
                <w:sz w:val="22"/>
                <w:szCs w:val="22"/>
              </w:rPr>
            </w:pPr>
          </w:p>
          <w:p w14:paraId="108D2E81">
            <w:pPr>
              <w:rPr>
                <w:sz w:val="22"/>
                <w:szCs w:val="22"/>
              </w:rPr>
            </w:pPr>
          </w:p>
          <w:p w14:paraId="1F681FBF">
            <w:pPr>
              <w:rPr>
                <w:sz w:val="22"/>
                <w:szCs w:val="22"/>
              </w:rPr>
            </w:pPr>
          </w:p>
          <w:p w14:paraId="1BFF9B81">
            <w:pPr>
              <w:rPr>
                <w:sz w:val="22"/>
                <w:szCs w:val="22"/>
              </w:rPr>
            </w:pPr>
          </w:p>
          <w:p w14:paraId="47197736">
            <w:pPr>
              <w:rPr>
                <w:sz w:val="22"/>
                <w:szCs w:val="22"/>
              </w:rPr>
            </w:pPr>
          </w:p>
        </w:tc>
      </w:tr>
      <w:tr w14:paraId="7651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8" w:hRule="atLeast"/>
        </w:trPr>
        <w:tc>
          <w:tcPr>
            <w:tcW w:w="9900" w:type="dxa"/>
          </w:tcPr>
          <w:p w14:paraId="5FB53727">
            <w:pPr>
              <w:rPr>
                <w:rFonts w:hint="default" w:eastAsia="宋体"/>
                <w:sz w:val="22"/>
                <w:szCs w:val="22"/>
                <w:lang w:val="en-US" w:eastAsia="zh-CN"/>
              </w:rPr>
            </w:pPr>
            <w:r>
              <w:rPr>
                <w:rFonts w:ascii="Times New Roman" w:hAnsi="Times New Roman" w:eastAsia="宋体"/>
                <w:b/>
                <w:sz w:val="22"/>
                <w:szCs w:val="22"/>
              </w:rPr>
              <w:t>VIII.  Work Plan</w:t>
            </w:r>
            <w:r>
              <w:rPr>
                <w:rFonts w:hint="eastAsia"/>
                <w:b/>
                <w:sz w:val="22"/>
                <w:szCs w:val="22"/>
                <w:lang w:val="en-US" w:eastAsia="zh-CN"/>
              </w:rPr>
              <w:t xml:space="preserve"> and Project Timeline</w:t>
            </w:r>
          </w:p>
          <w:p w14:paraId="3A3FAE64">
            <w:pPr>
              <w:rPr>
                <w:sz w:val="22"/>
                <w:szCs w:val="22"/>
              </w:rPr>
            </w:pPr>
          </w:p>
          <w:p w14:paraId="461A4CA8">
            <w:pPr>
              <w:rPr>
                <w:sz w:val="22"/>
                <w:szCs w:val="22"/>
              </w:rPr>
            </w:pPr>
          </w:p>
          <w:p w14:paraId="4537450B">
            <w:pPr>
              <w:rPr>
                <w:sz w:val="22"/>
                <w:szCs w:val="22"/>
              </w:rPr>
            </w:pPr>
          </w:p>
          <w:p w14:paraId="4D4F2DCC">
            <w:pPr>
              <w:rPr>
                <w:sz w:val="22"/>
                <w:szCs w:val="22"/>
              </w:rPr>
            </w:pPr>
          </w:p>
          <w:p w14:paraId="063112D3">
            <w:pPr>
              <w:rPr>
                <w:sz w:val="22"/>
                <w:szCs w:val="22"/>
              </w:rPr>
            </w:pPr>
          </w:p>
          <w:p w14:paraId="6657CEBA">
            <w:pPr>
              <w:rPr>
                <w:sz w:val="22"/>
                <w:szCs w:val="22"/>
              </w:rPr>
            </w:pPr>
          </w:p>
          <w:p w14:paraId="186D116B">
            <w:pPr>
              <w:rPr>
                <w:sz w:val="22"/>
                <w:szCs w:val="22"/>
              </w:rPr>
            </w:pPr>
          </w:p>
          <w:p w14:paraId="71BE742B">
            <w:pPr>
              <w:rPr>
                <w:sz w:val="22"/>
                <w:szCs w:val="22"/>
              </w:rPr>
            </w:pPr>
          </w:p>
          <w:p w14:paraId="3CE8BF1A">
            <w:pPr>
              <w:rPr>
                <w:sz w:val="22"/>
                <w:szCs w:val="22"/>
              </w:rPr>
            </w:pPr>
          </w:p>
          <w:p w14:paraId="13B32439">
            <w:pPr>
              <w:rPr>
                <w:sz w:val="22"/>
                <w:szCs w:val="22"/>
              </w:rPr>
            </w:pPr>
          </w:p>
          <w:p w14:paraId="67588EAE">
            <w:pPr>
              <w:rPr>
                <w:sz w:val="22"/>
                <w:szCs w:val="22"/>
              </w:rPr>
            </w:pPr>
          </w:p>
          <w:p w14:paraId="0EBD3E3F">
            <w:pPr>
              <w:rPr>
                <w:sz w:val="22"/>
                <w:szCs w:val="22"/>
              </w:rPr>
            </w:pPr>
          </w:p>
          <w:p w14:paraId="3E1735BC">
            <w:pPr>
              <w:rPr>
                <w:sz w:val="22"/>
                <w:szCs w:val="22"/>
              </w:rPr>
            </w:pPr>
          </w:p>
          <w:p w14:paraId="7613F65C">
            <w:pPr>
              <w:rPr>
                <w:sz w:val="22"/>
                <w:szCs w:val="22"/>
              </w:rPr>
            </w:pPr>
          </w:p>
        </w:tc>
      </w:tr>
    </w:tbl>
    <w:p w14:paraId="7F08962C">
      <w:pPr>
        <w:ind w:right="391" w:rightChars="163"/>
      </w:pPr>
      <w:r>
        <w:rPr>
          <w:rFonts w:ascii="Times New Roman" w:hAnsi="Times New Roman" w:eastAsia="宋体"/>
          <w:b/>
          <w:sz w:val="24"/>
        </w:rPr>
        <w:t>IX. Budget</w:t>
      </w:r>
    </w:p>
    <w:p w14:paraId="130701E4">
      <w:pPr>
        <w:rPr>
          <w:rFonts w:hint="eastAsia"/>
          <w:sz w:val="22"/>
          <w:szCs w:val="22"/>
          <w:lang w:val="en-US" w:eastAsia="zh-CN"/>
        </w:rPr>
      </w:pPr>
      <w:r>
        <w:rPr>
          <w:rFonts w:ascii="Times New Roman" w:hAnsi="Times New Roman" w:eastAsia="宋体"/>
          <w:sz w:val="22"/>
          <w:szCs w:val="22"/>
        </w:rPr>
        <w:t xml:space="preserve">(Unit: </w:t>
      </w:r>
      <w:r>
        <w:rPr>
          <w:rFonts w:hint="eastAsia"/>
          <w:sz w:val="22"/>
          <w:szCs w:val="22"/>
          <w:lang w:val="en-US" w:eastAsia="zh-CN"/>
        </w:rPr>
        <w:t>US Dollar</w:t>
      </w:r>
      <w:r>
        <w:rPr>
          <w:rFonts w:ascii="Times New Roman" w:hAnsi="Times New Roman" w:eastAsia="宋体"/>
          <w:sz w:val="22"/>
          <w:szCs w:val="22"/>
        </w:rPr>
        <w:t>)</w:t>
      </w:r>
      <w:r>
        <w:rPr>
          <w:rFonts w:hint="eastAsia"/>
          <w:sz w:val="22"/>
          <w:szCs w:val="22"/>
          <w:lang w:val="en-US" w:eastAsia="zh-CN"/>
        </w:rPr>
        <w:t xml:space="preserve"> </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8"/>
        <w:gridCol w:w="2839"/>
        <w:gridCol w:w="2595"/>
      </w:tblGrid>
      <w:tr w14:paraId="3660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4528" w:type="dxa"/>
          </w:tcPr>
          <w:p w14:paraId="270C4EDA">
            <w:pPr>
              <w:rPr>
                <w:sz w:val="22"/>
                <w:szCs w:val="22"/>
              </w:rPr>
            </w:pPr>
            <w:r>
              <w:rPr>
                <w:rFonts w:ascii="Times New Roman" w:hAnsi="Times New Roman" w:eastAsia="宋体"/>
                <w:sz w:val="22"/>
                <w:szCs w:val="22"/>
              </w:rPr>
              <w:t>1. Research Operations</w:t>
            </w:r>
          </w:p>
        </w:tc>
        <w:tc>
          <w:tcPr>
            <w:tcW w:w="2839" w:type="dxa"/>
          </w:tcPr>
          <w:p w14:paraId="6B75B75A">
            <w:pPr>
              <w:rPr>
                <w:sz w:val="22"/>
                <w:szCs w:val="22"/>
              </w:rPr>
            </w:pPr>
          </w:p>
        </w:tc>
        <w:tc>
          <w:tcPr>
            <w:tcW w:w="2595" w:type="dxa"/>
          </w:tcPr>
          <w:p w14:paraId="78D73F27">
            <w:pPr>
              <w:rPr>
                <w:rFonts w:hint="eastAsia" w:eastAsia="宋体"/>
                <w:sz w:val="22"/>
                <w:szCs w:val="22"/>
                <w:lang w:val="en-US" w:eastAsia="zh-CN"/>
              </w:rPr>
            </w:pPr>
            <w:r>
              <w:rPr>
                <w:rFonts w:hint="eastAsia"/>
                <w:sz w:val="22"/>
                <w:szCs w:val="22"/>
                <w:lang w:val="en-US" w:eastAsia="zh-CN"/>
              </w:rPr>
              <w:t>$</w:t>
            </w:r>
          </w:p>
        </w:tc>
      </w:tr>
      <w:tr w14:paraId="7A9C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947DFB0">
            <w:pPr>
              <w:rPr>
                <w:sz w:val="22"/>
                <w:szCs w:val="22"/>
              </w:rPr>
            </w:pPr>
            <w:r>
              <w:rPr>
                <w:rFonts w:ascii="Times New Roman" w:hAnsi="Times New Roman" w:eastAsia="宋体"/>
                <w:sz w:val="22"/>
                <w:szCs w:val="22"/>
              </w:rPr>
              <w:t xml:space="preserve">    (1) Testing/Computing/Analysis</w:t>
            </w:r>
          </w:p>
        </w:tc>
        <w:tc>
          <w:tcPr>
            <w:tcW w:w="2839" w:type="dxa"/>
          </w:tcPr>
          <w:p w14:paraId="4009F2E0">
            <w:pPr>
              <w:rPr>
                <w:sz w:val="22"/>
                <w:szCs w:val="22"/>
              </w:rPr>
            </w:pPr>
          </w:p>
        </w:tc>
        <w:tc>
          <w:tcPr>
            <w:tcW w:w="2595" w:type="dxa"/>
          </w:tcPr>
          <w:p w14:paraId="7C0B658E">
            <w:pPr>
              <w:rPr>
                <w:sz w:val="22"/>
                <w:szCs w:val="22"/>
              </w:rPr>
            </w:pPr>
            <w:r>
              <w:rPr>
                <w:rFonts w:hint="eastAsia"/>
                <w:sz w:val="22"/>
                <w:szCs w:val="22"/>
                <w:lang w:val="en-US" w:eastAsia="zh-CN"/>
              </w:rPr>
              <w:t>$</w:t>
            </w:r>
          </w:p>
        </w:tc>
      </w:tr>
      <w:tr w14:paraId="4A7B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678C4B3">
            <w:pPr>
              <w:rPr>
                <w:sz w:val="22"/>
                <w:szCs w:val="22"/>
              </w:rPr>
            </w:pPr>
            <w:r>
              <w:rPr>
                <w:rFonts w:ascii="Times New Roman" w:hAnsi="Times New Roman" w:eastAsia="宋体"/>
                <w:sz w:val="22"/>
                <w:szCs w:val="22"/>
              </w:rPr>
              <w:t xml:space="preserve">    (2) </w:t>
            </w:r>
            <w:r>
              <w:rPr>
                <w:rFonts w:hint="eastAsia" w:ascii="Times New Roman" w:hAnsi="Times New Roman" w:eastAsia="宋体"/>
                <w:sz w:val="22"/>
                <w:szCs w:val="22"/>
              </w:rPr>
              <w:t xml:space="preserve"> Utilities (Water/Electricity)</w:t>
            </w:r>
          </w:p>
        </w:tc>
        <w:tc>
          <w:tcPr>
            <w:tcW w:w="2839" w:type="dxa"/>
          </w:tcPr>
          <w:p w14:paraId="2D655BF9">
            <w:pPr>
              <w:rPr>
                <w:sz w:val="22"/>
                <w:szCs w:val="22"/>
              </w:rPr>
            </w:pPr>
          </w:p>
        </w:tc>
        <w:tc>
          <w:tcPr>
            <w:tcW w:w="2595" w:type="dxa"/>
          </w:tcPr>
          <w:p w14:paraId="59C5F01C">
            <w:pPr>
              <w:rPr>
                <w:sz w:val="22"/>
                <w:szCs w:val="22"/>
              </w:rPr>
            </w:pPr>
            <w:r>
              <w:rPr>
                <w:rFonts w:hint="eastAsia"/>
                <w:sz w:val="22"/>
                <w:szCs w:val="22"/>
                <w:lang w:val="en-US" w:eastAsia="zh-CN"/>
              </w:rPr>
              <w:t>$</w:t>
            </w:r>
          </w:p>
        </w:tc>
      </w:tr>
      <w:tr w14:paraId="7C3A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35D06F07">
            <w:pPr>
              <w:rPr>
                <w:sz w:val="22"/>
                <w:szCs w:val="22"/>
              </w:rPr>
            </w:pPr>
            <w:r>
              <w:rPr>
                <w:rFonts w:ascii="Times New Roman" w:hAnsi="Times New Roman" w:eastAsia="宋体"/>
                <w:sz w:val="22"/>
                <w:szCs w:val="22"/>
              </w:rPr>
              <w:t xml:space="preserve">    (3) Conference/Travel</w:t>
            </w:r>
          </w:p>
        </w:tc>
        <w:tc>
          <w:tcPr>
            <w:tcW w:w="2839" w:type="dxa"/>
          </w:tcPr>
          <w:p w14:paraId="346BEA5E">
            <w:pPr>
              <w:rPr>
                <w:sz w:val="22"/>
                <w:szCs w:val="22"/>
              </w:rPr>
            </w:pPr>
          </w:p>
        </w:tc>
        <w:tc>
          <w:tcPr>
            <w:tcW w:w="2595" w:type="dxa"/>
            <w:shd w:val="clear" w:color="auto" w:fill="auto"/>
            <w:vAlign w:val="top"/>
          </w:tcPr>
          <w:p w14:paraId="6236357E">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4981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5C167A2C">
            <w:pPr>
              <w:numPr>
                <w:ilvl w:val="0"/>
                <w:numId w:val="8"/>
              </w:numPr>
              <w:ind w:left="100" w:leftChars="0" w:firstLine="0" w:firstLineChars="0"/>
              <w:rPr>
                <w:sz w:val="22"/>
                <w:szCs w:val="22"/>
              </w:rPr>
            </w:pPr>
            <w:r>
              <w:rPr>
                <w:rFonts w:ascii="Times New Roman" w:hAnsi="Times New Roman" w:eastAsia="宋体"/>
                <w:sz w:val="22"/>
                <w:szCs w:val="22"/>
              </w:rPr>
              <w:t>Publication/Literature/Information/Intellectual Property</w:t>
            </w:r>
          </w:p>
        </w:tc>
        <w:tc>
          <w:tcPr>
            <w:tcW w:w="2839" w:type="dxa"/>
          </w:tcPr>
          <w:p w14:paraId="6FC15B3E">
            <w:pPr>
              <w:rPr>
                <w:sz w:val="22"/>
                <w:szCs w:val="22"/>
              </w:rPr>
            </w:pPr>
          </w:p>
        </w:tc>
        <w:tc>
          <w:tcPr>
            <w:tcW w:w="2595" w:type="dxa"/>
            <w:shd w:val="clear" w:color="auto" w:fill="auto"/>
            <w:vAlign w:val="top"/>
          </w:tcPr>
          <w:p w14:paraId="6E13E697">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2559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501DC27E">
            <w:pPr>
              <w:rPr>
                <w:sz w:val="22"/>
                <w:szCs w:val="22"/>
              </w:rPr>
            </w:pPr>
            <w:r>
              <w:rPr>
                <w:rFonts w:ascii="Times New Roman" w:hAnsi="Times New Roman" w:eastAsia="宋体"/>
                <w:sz w:val="22"/>
                <w:szCs w:val="22"/>
              </w:rPr>
              <w:t>2. Experimental Materials/Equipment</w:t>
            </w:r>
          </w:p>
        </w:tc>
        <w:tc>
          <w:tcPr>
            <w:tcW w:w="2839" w:type="dxa"/>
          </w:tcPr>
          <w:p w14:paraId="3BB6D413">
            <w:pPr>
              <w:rPr>
                <w:sz w:val="22"/>
                <w:szCs w:val="22"/>
              </w:rPr>
            </w:pPr>
          </w:p>
        </w:tc>
        <w:tc>
          <w:tcPr>
            <w:tcW w:w="2595" w:type="dxa"/>
            <w:shd w:val="clear" w:color="auto" w:fill="auto"/>
            <w:vAlign w:val="top"/>
          </w:tcPr>
          <w:p w14:paraId="0C3251BE">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1F7F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6380A497">
            <w:pPr>
              <w:rPr>
                <w:sz w:val="22"/>
                <w:szCs w:val="22"/>
              </w:rPr>
            </w:pPr>
            <w:r>
              <w:rPr>
                <w:rFonts w:ascii="Times New Roman" w:hAnsi="Times New Roman" w:eastAsia="宋体"/>
                <w:sz w:val="22"/>
                <w:szCs w:val="22"/>
              </w:rPr>
              <w:t xml:space="preserve">    (1) Raw Materials/Reagents/Drugs</w:t>
            </w:r>
          </w:p>
        </w:tc>
        <w:tc>
          <w:tcPr>
            <w:tcW w:w="2839" w:type="dxa"/>
          </w:tcPr>
          <w:p w14:paraId="3D5D3351">
            <w:pPr>
              <w:rPr>
                <w:sz w:val="22"/>
                <w:szCs w:val="22"/>
              </w:rPr>
            </w:pPr>
          </w:p>
        </w:tc>
        <w:tc>
          <w:tcPr>
            <w:tcW w:w="2595" w:type="dxa"/>
            <w:shd w:val="clear" w:color="auto" w:fill="auto"/>
            <w:vAlign w:val="top"/>
          </w:tcPr>
          <w:p w14:paraId="3C3E3B8F">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7EAE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8A6EC48">
            <w:pPr>
              <w:rPr>
                <w:sz w:val="22"/>
                <w:szCs w:val="22"/>
              </w:rPr>
            </w:pPr>
            <w:r>
              <w:rPr>
                <w:rFonts w:ascii="Times New Roman" w:hAnsi="Times New Roman" w:eastAsia="宋体"/>
                <w:sz w:val="22"/>
                <w:szCs w:val="22"/>
              </w:rPr>
              <w:t xml:space="preserve">    (2) Equipment</w:t>
            </w:r>
          </w:p>
        </w:tc>
        <w:tc>
          <w:tcPr>
            <w:tcW w:w="2839" w:type="dxa"/>
          </w:tcPr>
          <w:p w14:paraId="4F997A5F">
            <w:pPr>
              <w:rPr>
                <w:sz w:val="22"/>
                <w:szCs w:val="22"/>
              </w:rPr>
            </w:pPr>
          </w:p>
        </w:tc>
        <w:tc>
          <w:tcPr>
            <w:tcW w:w="2595" w:type="dxa"/>
            <w:shd w:val="clear" w:color="auto" w:fill="auto"/>
            <w:vAlign w:val="top"/>
          </w:tcPr>
          <w:p w14:paraId="326C8F2B">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4A76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F6E7B57">
            <w:pPr>
              <w:rPr>
                <w:sz w:val="22"/>
                <w:szCs w:val="22"/>
              </w:rPr>
            </w:pPr>
            <w:r>
              <w:rPr>
                <w:rFonts w:ascii="Times New Roman" w:hAnsi="Times New Roman" w:eastAsia="宋体"/>
                <w:sz w:val="22"/>
                <w:szCs w:val="22"/>
              </w:rPr>
              <w:t>3. Expert Consultation</w:t>
            </w:r>
          </w:p>
        </w:tc>
        <w:tc>
          <w:tcPr>
            <w:tcW w:w="2839" w:type="dxa"/>
          </w:tcPr>
          <w:p w14:paraId="1215C46B">
            <w:pPr>
              <w:rPr>
                <w:sz w:val="22"/>
                <w:szCs w:val="22"/>
              </w:rPr>
            </w:pPr>
          </w:p>
        </w:tc>
        <w:tc>
          <w:tcPr>
            <w:tcW w:w="2595" w:type="dxa"/>
            <w:shd w:val="clear" w:color="auto" w:fill="auto"/>
            <w:vAlign w:val="top"/>
          </w:tcPr>
          <w:p w14:paraId="7C8C0938">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7822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46B63B0C">
            <w:pPr>
              <w:rPr>
                <w:sz w:val="22"/>
                <w:szCs w:val="22"/>
              </w:rPr>
            </w:pPr>
            <w:r>
              <w:rPr>
                <w:rFonts w:ascii="Times New Roman" w:hAnsi="Times New Roman" w:eastAsia="宋体"/>
                <w:sz w:val="22"/>
                <w:szCs w:val="22"/>
              </w:rPr>
              <w:t>4. Labor Costs</w:t>
            </w:r>
          </w:p>
        </w:tc>
        <w:tc>
          <w:tcPr>
            <w:tcW w:w="2839" w:type="dxa"/>
          </w:tcPr>
          <w:p w14:paraId="36C04BC8">
            <w:pPr>
              <w:rPr>
                <w:sz w:val="22"/>
                <w:szCs w:val="22"/>
              </w:rPr>
            </w:pPr>
          </w:p>
        </w:tc>
        <w:tc>
          <w:tcPr>
            <w:tcW w:w="2595" w:type="dxa"/>
            <w:shd w:val="clear" w:color="auto" w:fill="auto"/>
            <w:vAlign w:val="top"/>
          </w:tcPr>
          <w:p w14:paraId="3DFCE92C">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1060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0F70BF8A">
            <w:pPr>
              <w:rPr>
                <w:sz w:val="22"/>
                <w:szCs w:val="22"/>
              </w:rPr>
            </w:pPr>
            <w:r>
              <w:rPr>
                <w:rFonts w:ascii="Times New Roman" w:hAnsi="Times New Roman" w:eastAsia="宋体"/>
                <w:sz w:val="22"/>
                <w:szCs w:val="22"/>
              </w:rPr>
              <w:t>5. Management Fee (not exceeding 10% of total)</w:t>
            </w:r>
          </w:p>
        </w:tc>
        <w:tc>
          <w:tcPr>
            <w:tcW w:w="2839" w:type="dxa"/>
          </w:tcPr>
          <w:p w14:paraId="7F04A792">
            <w:pPr>
              <w:rPr>
                <w:sz w:val="22"/>
                <w:szCs w:val="22"/>
              </w:rPr>
            </w:pPr>
          </w:p>
        </w:tc>
        <w:tc>
          <w:tcPr>
            <w:tcW w:w="2595" w:type="dxa"/>
            <w:shd w:val="clear" w:color="auto" w:fill="auto"/>
            <w:vAlign w:val="top"/>
          </w:tcPr>
          <w:p w14:paraId="233E1050">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5393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528" w:type="dxa"/>
          </w:tcPr>
          <w:p w14:paraId="16F2D8F6">
            <w:pPr>
              <w:rPr>
                <w:sz w:val="22"/>
                <w:szCs w:val="22"/>
              </w:rPr>
            </w:pPr>
            <w:r>
              <w:rPr>
                <w:rFonts w:ascii="Times New Roman" w:hAnsi="Times New Roman" w:eastAsia="宋体"/>
                <w:sz w:val="22"/>
                <w:szCs w:val="22"/>
              </w:rPr>
              <w:t>6. Other Expenses</w:t>
            </w:r>
          </w:p>
        </w:tc>
        <w:tc>
          <w:tcPr>
            <w:tcW w:w="2839" w:type="dxa"/>
          </w:tcPr>
          <w:p w14:paraId="704BEE62">
            <w:pPr>
              <w:rPr>
                <w:sz w:val="22"/>
                <w:szCs w:val="22"/>
              </w:rPr>
            </w:pPr>
          </w:p>
        </w:tc>
        <w:tc>
          <w:tcPr>
            <w:tcW w:w="2595" w:type="dxa"/>
            <w:shd w:val="clear" w:color="auto" w:fill="auto"/>
            <w:vAlign w:val="top"/>
          </w:tcPr>
          <w:p w14:paraId="4CEE1E29">
            <w:pPr>
              <w:rPr>
                <w:rFonts w:ascii="Times New Roman" w:hAnsi="Times New Roman" w:eastAsia="宋体" w:cstheme="minorBidi"/>
                <w:sz w:val="22"/>
                <w:szCs w:val="22"/>
                <w:lang w:val="en-US" w:eastAsia="en-US" w:bidi="ar-SA"/>
              </w:rPr>
            </w:pPr>
            <w:r>
              <w:rPr>
                <w:rFonts w:hint="eastAsia"/>
                <w:sz w:val="22"/>
                <w:szCs w:val="22"/>
                <w:lang w:val="en-US" w:eastAsia="zh-CN"/>
              </w:rPr>
              <w:t>$</w:t>
            </w:r>
          </w:p>
        </w:tc>
      </w:tr>
      <w:tr w14:paraId="72ED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4528" w:type="dxa"/>
          </w:tcPr>
          <w:p w14:paraId="0663EA85">
            <w:pPr>
              <w:rPr>
                <w:rFonts w:ascii="Times New Roman" w:hAnsi="Times New Roman" w:eastAsia="宋体"/>
                <w:sz w:val="22"/>
                <w:szCs w:val="22"/>
              </w:rPr>
            </w:pPr>
          </w:p>
        </w:tc>
        <w:tc>
          <w:tcPr>
            <w:tcW w:w="2839" w:type="dxa"/>
            <w:vAlign w:val="top"/>
          </w:tcPr>
          <w:p w14:paraId="01F390D1">
            <w:pPr>
              <w:jc w:val="center"/>
              <w:rPr>
                <w:sz w:val="22"/>
                <w:szCs w:val="22"/>
              </w:rPr>
            </w:pPr>
            <w:r>
              <w:rPr>
                <w:rFonts w:ascii="Times New Roman" w:hAnsi="Times New Roman" w:eastAsia="宋体"/>
                <w:b/>
                <w:sz w:val="22"/>
                <w:szCs w:val="22"/>
              </w:rPr>
              <w:t>Total Budget</w:t>
            </w:r>
          </w:p>
        </w:tc>
        <w:tc>
          <w:tcPr>
            <w:tcW w:w="2595" w:type="dxa"/>
            <w:shd w:val="clear" w:color="auto" w:fill="auto"/>
            <w:vAlign w:val="top"/>
          </w:tcPr>
          <w:p w14:paraId="4653EFC7">
            <w:pPr>
              <w:rPr>
                <w:rFonts w:hint="eastAsia" w:ascii="Times New Roman" w:hAnsi="Times New Roman" w:eastAsia="宋体" w:cstheme="minorBidi"/>
                <w:sz w:val="22"/>
                <w:szCs w:val="22"/>
                <w:lang w:val="en-US" w:eastAsia="zh-CN" w:bidi="ar-SA"/>
              </w:rPr>
            </w:pPr>
            <w:r>
              <w:rPr>
                <w:rFonts w:hint="eastAsia"/>
                <w:sz w:val="22"/>
                <w:szCs w:val="22"/>
                <w:lang w:val="en-US" w:eastAsia="zh-CN"/>
              </w:rPr>
              <w:t>$</w:t>
            </w:r>
          </w:p>
        </w:tc>
      </w:tr>
      <w:tr w14:paraId="737B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4528" w:type="dxa"/>
          </w:tcPr>
          <w:p w14:paraId="3DCDD6C7">
            <w:pPr>
              <w:rPr>
                <w:rFonts w:hint="default" w:ascii="Times New Roman" w:hAnsi="Times New Roman" w:eastAsia="宋体"/>
                <w:sz w:val="22"/>
                <w:szCs w:val="22"/>
                <w:lang w:val="en-US" w:eastAsia="zh-CN"/>
              </w:rPr>
            </w:pPr>
            <w:r>
              <w:rPr>
                <w:rFonts w:hint="eastAsia"/>
                <w:sz w:val="22"/>
                <w:szCs w:val="22"/>
                <w:lang w:val="en-US" w:eastAsia="zh-CN"/>
              </w:rPr>
              <w:t>Notes:</w:t>
            </w:r>
          </w:p>
        </w:tc>
        <w:tc>
          <w:tcPr>
            <w:tcW w:w="2839" w:type="dxa"/>
            <w:vAlign w:val="top"/>
          </w:tcPr>
          <w:p w14:paraId="1DDA74B1">
            <w:pPr>
              <w:jc w:val="center"/>
              <w:rPr>
                <w:rFonts w:hint="eastAsia" w:eastAsia="宋体"/>
                <w:sz w:val="22"/>
                <w:szCs w:val="22"/>
                <w:lang w:val="en-US" w:eastAsia="zh-CN"/>
              </w:rPr>
            </w:pPr>
            <w:r>
              <w:rPr>
                <w:rFonts w:ascii="Times New Roman" w:hAnsi="Times New Roman" w:eastAsia="宋体"/>
                <w:b/>
                <w:sz w:val="22"/>
                <w:szCs w:val="22"/>
              </w:rPr>
              <w:t>Applied Funding</w:t>
            </w:r>
            <w:r>
              <w:rPr>
                <w:rFonts w:hint="eastAsia"/>
                <w:b/>
                <w:sz w:val="22"/>
                <w:szCs w:val="22"/>
                <w:lang w:val="en-US" w:eastAsia="zh-CN"/>
              </w:rPr>
              <w:t xml:space="preserve"> </w:t>
            </w:r>
            <w:r>
              <w:rPr>
                <w:rFonts w:hint="default" w:ascii="Times New Roman" w:hAnsi="Times New Roman" w:cs="Times New Roman"/>
                <w:b w:val="0"/>
                <w:bCs/>
                <w:sz w:val="22"/>
                <w:szCs w:val="22"/>
                <w:lang w:val="en-US" w:eastAsia="zh-CN"/>
              </w:rPr>
              <w:t>(</w:t>
            </w:r>
            <w:r>
              <w:rPr>
                <w:rFonts w:hint="default" w:ascii="Times New Roman" w:hAnsi="Times New Roman" w:eastAsia="Segoe UI" w:cs="Times New Roman"/>
                <w:b w:val="0"/>
                <w:bCs/>
                <w:caps w:val="0"/>
                <w:color w:val="0F1115"/>
                <w:spacing w:val="0"/>
                <w:sz w:val="22"/>
                <w:szCs w:val="22"/>
                <w:shd w:val="clear" w:fill="FFFFFF"/>
              </w:rPr>
              <w:t>amount requested from FANS; must be ≤ Total Budget; if other funding sources exist, please specify in Notes</w:t>
            </w:r>
            <w:r>
              <w:rPr>
                <w:rFonts w:hint="default" w:ascii="Times New Roman" w:hAnsi="Times New Roman" w:cs="Times New Roman"/>
                <w:b w:val="0"/>
                <w:bCs/>
                <w:caps w:val="0"/>
                <w:color w:val="0F1115"/>
                <w:spacing w:val="0"/>
                <w:sz w:val="22"/>
                <w:szCs w:val="22"/>
                <w:shd w:val="clear" w:fill="FFFFFF"/>
                <w:lang w:val="en-US" w:eastAsia="zh-CN"/>
              </w:rPr>
              <w:t>)</w:t>
            </w:r>
          </w:p>
        </w:tc>
        <w:tc>
          <w:tcPr>
            <w:tcW w:w="2595" w:type="dxa"/>
            <w:shd w:val="clear" w:color="auto" w:fill="auto"/>
            <w:vAlign w:val="top"/>
          </w:tcPr>
          <w:p w14:paraId="191FA1BF">
            <w:pPr>
              <w:rPr>
                <w:rFonts w:ascii="Times New Roman" w:hAnsi="Times New Roman" w:eastAsia="宋体" w:cstheme="minorBidi"/>
                <w:sz w:val="22"/>
                <w:szCs w:val="22"/>
                <w:lang w:val="en-US" w:eastAsia="en-US" w:bidi="ar-SA"/>
              </w:rPr>
            </w:pPr>
            <w:r>
              <w:rPr>
                <w:rFonts w:hint="eastAsia"/>
                <w:sz w:val="22"/>
                <w:szCs w:val="22"/>
                <w:lang w:val="en-US" w:eastAsia="zh-CN"/>
              </w:rPr>
              <w:t>$</w:t>
            </w:r>
          </w:p>
        </w:tc>
      </w:tr>
    </w:tbl>
    <w:p w14:paraId="22F23B44">
      <w:pPr>
        <w:rPr>
          <w:i/>
          <w:iCs/>
        </w:rPr>
      </w:pPr>
      <w:r>
        <w:rPr>
          <w:rFonts w:hint="eastAsia"/>
          <w:i/>
          <w:iCs/>
          <w:sz w:val="22"/>
          <w:szCs w:val="22"/>
          <w:lang w:val="en-US" w:eastAsia="zh-CN"/>
        </w:rPr>
        <w:t>（Add extra rows for additional budget items if needed.）</w:t>
      </w:r>
    </w:p>
    <w:tbl>
      <w:tblPr>
        <w:tblStyle w:val="33"/>
        <w:tblW w:w="972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0"/>
      </w:tblGrid>
      <w:tr w14:paraId="3AC9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0" w:hRule="atLeast"/>
        </w:trPr>
        <w:tc>
          <w:tcPr>
            <w:tcW w:w="9720" w:type="dxa"/>
            <w:tcBorders>
              <w:bottom w:val="single" w:color="auto" w:sz="4" w:space="0"/>
            </w:tcBorders>
            <w:noWrap w:val="0"/>
            <w:vAlign w:val="top"/>
          </w:tcPr>
          <w:p w14:paraId="6DFA7F56">
            <w:r>
              <w:rPr>
                <w:rFonts w:ascii="Times New Roman" w:hAnsi="Times New Roman" w:eastAsia="宋体"/>
                <w:b/>
                <w:sz w:val="24"/>
              </w:rPr>
              <w:t xml:space="preserve">X. Applicant's </w:t>
            </w:r>
            <w:r>
              <w:rPr>
                <w:rFonts w:hint="eastAsia" w:ascii="Times New Roman" w:hAnsi="Times New Roman" w:eastAsia="宋体"/>
                <w:b/>
                <w:sz w:val="24"/>
              </w:rPr>
              <w:t>Curriculum Vitae</w:t>
            </w:r>
            <w:r>
              <w:rPr>
                <w:rFonts w:ascii="Times New Roman" w:hAnsi="Times New Roman" w:eastAsia="宋体"/>
                <w:b/>
                <w:sz w:val="24"/>
              </w:rPr>
              <w:t xml:space="preserve"> and Main Research Background</w:t>
            </w:r>
          </w:p>
          <w:p w14:paraId="5D25916C">
            <w:pPr>
              <w:rPr>
                <w:rFonts w:ascii="Times New Roman" w:hAnsi="Times New Roman" w:eastAsia="宋体"/>
                <w:i/>
                <w:sz w:val="20"/>
              </w:rPr>
            </w:pPr>
            <w:r>
              <w:rPr>
                <w:rFonts w:ascii="Times New Roman" w:hAnsi="Times New Roman" w:eastAsia="宋体"/>
                <w:i/>
                <w:sz w:val="20"/>
              </w:rPr>
              <w:t>(including: ongoing projects related to this project, recent major publications and papers)</w:t>
            </w:r>
          </w:p>
          <w:p w14:paraId="36C1144D">
            <w:pPr>
              <w:rPr>
                <w:rFonts w:ascii="Times New Roman" w:hAnsi="Times New Roman" w:eastAsia="宋体"/>
                <w:i/>
                <w:sz w:val="20"/>
              </w:rPr>
            </w:pPr>
          </w:p>
          <w:p w14:paraId="7EE62243">
            <w:pPr>
              <w:rPr>
                <w:rFonts w:ascii="Times New Roman" w:hAnsi="Times New Roman" w:eastAsia="宋体"/>
                <w:i/>
                <w:sz w:val="20"/>
              </w:rPr>
            </w:pPr>
          </w:p>
          <w:p w14:paraId="1F4E3857">
            <w:pPr>
              <w:rPr>
                <w:rFonts w:ascii="Times New Roman" w:hAnsi="Times New Roman" w:eastAsia="宋体"/>
                <w:i/>
                <w:sz w:val="20"/>
              </w:rPr>
            </w:pPr>
          </w:p>
          <w:p w14:paraId="1057BADE">
            <w:pPr>
              <w:rPr>
                <w:rFonts w:ascii="Times New Roman" w:hAnsi="Times New Roman" w:eastAsia="宋体"/>
                <w:i/>
                <w:sz w:val="20"/>
              </w:rPr>
            </w:pPr>
          </w:p>
          <w:p w14:paraId="0348BF2A">
            <w:pPr>
              <w:rPr>
                <w:rFonts w:ascii="Times New Roman" w:hAnsi="Times New Roman" w:eastAsia="宋体"/>
                <w:i/>
                <w:sz w:val="20"/>
              </w:rPr>
            </w:pPr>
          </w:p>
          <w:p w14:paraId="5EDDF14E">
            <w:pPr>
              <w:rPr>
                <w:rFonts w:ascii="Times New Roman" w:hAnsi="Times New Roman" w:eastAsia="宋体"/>
                <w:i/>
                <w:sz w:val="20"/>
              </w:rPr>
            </w:pPr>
          </w:p>
          <w:p w14:paraId="435A7569">
            <w:pPr>
              <w:rPr>
                <w:rFonts w:ascii="Times New Roman" w:hAnsi="Times New Roman" w:eastAsia="宋体"/>
                <w:i/>
                <w:sz w:val="20"/>
              </w:rPr>
            </w:pPr>
          </w:p>
          <w:p w14:paraId="50A40D9B">
            <w:pPr>
              <w:rPr>
                <w:rFonts w:ascii="Times New Roman" w:hAnsi="Times New Roman" w:eastAsia="宋体"/>
                <w:i/>
                <w:sz w:val="20"/>
              </w:rPr>
            </w:pPr>
          </w:p>
          <w:p w14:paraId="344648AA">
            <w:pPr>
              <w:rPr>
                <w:rFonts w:ascii="Times New Roman" w:hAnsi="Times New Roman" w:eastAsia="宋体"/>
                <w:i/>
                <w:sz w:val="20"/>
              </w:rPr>
            </w:pPr>
          </w:p>
          <w:p w14:paraId="6B2CD398">
            <w:pPr>
              <w:rPr>
                <w:rFonts w:ascii="Times New Roman" w:hAnsi="Times New Roman" w:eastAsia="宋体"/>
                <w:i/>
                <w:sz w:val="20"/>
              </w:rPr>
            </w:pPr>
          </w:p>
          <w:p w14:paraId="0E74F5A1">
            <w:pPr>
              <w:rPr>
                <w:rFonts w:ascii="Times New Roman" w:hAnsi="Times New Roman" w:eastAsia="宋体"/>
                <w:i/>
                <w:sz w:val="20"/>
              </w:rPr>
            </w:pPr>
          </w:p>
          <w:p w14:paraId="0F0B1EA6">
            <w:pPr>
              <w:rPr>
                <w:rFonts w:ascii="Times New Roman" w:hAnsi="Times New Roman" w:eastAsia="宋体"/>
                <w:i/>
                <w:sz w:val="20"/>
              </w:rPr>
            </w:pPr>
          </w:p>
          <w:p w14:paraId="502C9906">
            <w:pPr>
              <w:rPr>
                <w:rFonts w:ascii="Times New Roman" w:hAnsi="Times New Roman" w:eastAsia="宋体"/>
                <w:i/>
                <w:sz w:val="20"/>
              </w:rPr>
            </w:pPr>
          </w:p>
          <w:p w14:paraId="2E5067EF">
            <w:pPr>
              <w:rPr>
                <w:rFonts w:ascii="Times New Roman" w:hAnsi="Times New Roman" w:eastAsia="宋体"/>
                <w:i/>
                <w:sz w:val="20"/>
              </w:rPr>
            </w:pPr>
          </w:p>
          <w:p w14:paraId="5F23AD83">
            <w:pPr>
              <w:rPr>
                <w:rFonts w:ascii="Times New Roman" w:hAnsi="Times New Roman" w:eastAsia="宋体"/>
                <w:i/>
                <w:sz w:val="20"/>
              </w:rPr>
            </w:pPr>
          </w:p>
          <w:p w14:paraId="2E557DC0">
            <w:pPr>
              <w:rPr>
                <w:rFonts w:ascii="Times New Roman" w:hAnsi="Times New Roman" w:eastAsia="宋体"/>
                <w:i/>
                <w:sz w:val="20"/>
              </w:rPr>
            </w:pPr>
          </w:p>
          <w:p w14:paraId="0DD7FD9E">
            <w:pPr>
              <w:rPr>
                <w:rFonts w:ascii="Times New Roman" w:hAnsi="Times New Roman" w:eastAsia="宋体"/>
                <w:i/>
                <w:sz w:val="20"/>
              </w:rPr>
            </w:pPr>
          </w:p>
          <w:p w14:paraId="0FC6AB57">
            <w:pPr>
              <w:rPr>
                <w:rFonts w:ascii="Times New Roman" w:hAnsi="Times New Roman" w:eastAsia="宋体"/>
                <w:i/>
                <w:sz w:val="20"/>
              </w:rPr>
            </w:pPr>
          </w:p>
          <w:p w14:paraId="5BC33ECC">
            <w:pPr>
              <w:rPr>
                <w:rFonts w:ascii="Times New Roman" w:hAnsi="Times New Roman" w:eastAsia="宋体"/>
                <w:i/>
                <w:sz w:val="20"/>
              </w:rPr>
            </w:pPr>
          </w:p>
          <w:p w14:paraId="52FF3DB1">
            <w:pPr>
              <w:rPr>
                <w:rFonts w:ascii="Times New Roman" w:hAnsi="Times New Roman" w:eastAsia="宋体"/>
                <w:i/>
                <w:sz w:val="20"/>
              </w:rPr>
            </w:pPr>
          </w:p>
          <w:p w14:paraId="32D8D332">
            <w:pPr>
              <w:rPr>
                <w:rFonts w:ascii="Times New Roman" w:hAnsi="Times New Roman" w:eastAsia="宋体"/>
                <w:i/>
                <w:sz w:val="20"/>
              </w:rPr>
            </w:pPr>
          </w:p>
          <w:p w14:paraId="7E196202">
            <w:pPr>
              <w:rPr>
                <w:rFonts w:ascii="Times New Roman" w:hAnsi="Times New Roman" w:eastAsia="宋体"/>
                <w:i/>
                <w:sz w:val="20"/>
              </w:rPr>
            </w:pPr>
          </w:p>
          <w:p w14:paraId="5F18F94B">
            <w:pPr>
              <w:rPr>
                <w:rFonts w:ascii="Times New Roman" w:hAnsi="Times New Roman" w:eastAsia="宋体"/>
                <w:i/>
                <w:sz w:val="20"/>
              </w:rPr>
            </w:pPr>
          </w:p>
          <w:p w14:paraId="0AB17A6E">
            <w:pPr>
              <w:rPr>
                <w:rFonts w:ascii="Times New Roman" w:hAnsi="Times New Roman" w:eastAsia="宋体"/>
                <w:i/>
                <w:sz w:val="20"/>
              </w:rPr>
            </w:pPr>
          </w:p>
          <w:p w14:paraId="6DC6FCA3">
            <w:pPr>
              <w:rPr>
                <w:rFonts w:ascii="Times New Roman" w:hAnsi="Times New Roman" w:eastAsia="宋体"/>
                <w:i/>
                <w:sz w:val="20"/>
              </w:rPr>
            </w:pPr>
          </w:p>
          <w:p w14:paraId="0A19F093">
            <w:pPr>
              <w:rPr>
                <w:rFonts w:ascii="Times New Roman" w:hAnsi="Times New Roman" w:eastAsia="宋体"/>
                <w:i/>
                <w:sz w:val="20"/>
              </w:rPr>
            </w:pPr>
          </w:p>
          <w:p w14:paraId="5047A4F7">
            <w:pPr>
              <w:rPr>
                <w:rFonts w:ascii="Times New Roman" w:hAnsi="Times New Roman" w:eastAsia="宋体"/>
                <w:i/>
                <w:sz w:val="20"/>
              </w:rPr>
            </w:pPr>
          </w:p>
          <w:p w14:paraId="41BFF59F">
            <w:pPr>
              <w:rPr>
                <w:rFonts w:ascii="Times New Roman" w:hAnsi="Times New Roman" w:eastAsia="宋体"/>
                <w:i/>
                <w:sz w:val="20"/>
              </w:rPr>
            </w:pPr>
          </w:p>
          <w:p w14:paraId="593D5460">
            <w:pPr>
              <w:spacing w:line="480" w:lineRule="auto"/>
              <w:ind w:firstLine="7080" w:firstLineChars="2950"/>
              <w:rPr>
                <w:rFonts w:hint="eastAsia"/>
                <w:sz w:val="24"/>
              </w:rPr>
            </w:pPr>
          </w:p>
        </w:tc>
      </w:tr>
      <w:tr w14:paraId="4EC9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0" w:hRule="atLeast"/>
        </w:trPr>
        <w:tc>
          <w:tcPr>
            <w:tcW w:w="9720" w:type="dxa"/>
            <w:noWrap w:val="0"/>
            <w:vAlign w:val="top"/>
          </w:tcPr>
          <w:p w14:paraId="4FBBD4A0">
            <w:r>
              <w:rPr>
                <w:rFonts w:ascii="Times New Roman" w:hAnsi="Times New Roman" w:eastAsia="宋体"/>
                <w:b/>
                <w:sz w:val="24"/>
              </w:rPr>
              <w:t>XI. Research Team</w:t>
            </w:r>
            <w:r>
              <w:rPr>
                <w:rFonts w:hint="eastAsia"/>
                <w:b/>
                <w:sz w:val="24"/>
                <w:lang w:val="en-US" w:eastAsia="zh-CN"/>
              </w:rPr>
              <w:t xml:space="preserve"> </w:t>
            </w:r>
            <w:r>
              <w:rPr>
                <w:rFonts w:ascii="Times New Roman" w:hAnsi="Times New Roman" w:eastAsia="宋体"/>
                <w:b/>
                <w:sz w:val="24"/>
              </w:rPr>
              <w:t xml:space="preserve">Research Background  </w:t>
            </w:r>
            <w:r>
              <w:rPr>
                <w:rFonts w:hint="eastAsia"/>
                <w:b/>
                <w:sz w:val="24"/>
                <w:lang w:val="en-US" w:eastAsia="zh-CN"/>
              </w:rPr>
              <w:t>(</w:t>
            </w:r>
            <w:r>
              <w:rPr>
                <w:rFonts w:ascii="Times New Roman" w:hAnsi="Times New Roman" w:eastAsia="宋体"/>
                <w:b/>
                <w:sz w:val="24"/>
              </w:rPr>
              <w:t>1–2 Main Members</w:t>
            </w:r>
            <w:r>
              <w:rPr>
                <w:rFonts w:hint="eastAsia"/>
                <w:b/>
                <w:sz w:val="24"/>
                <w:lang w:val="en-US" w:eastAsia="zh-CN"/>
              </w:rPr>
              <w:t>)</w:t>
            </w:r>
          </w:p>
          <w:p w14:paraId="2FAA944D">
            <w:pPr>
              <w:rPr>
                <w:rFonts w:ascii="Times New Roman" w:hAnsi="Times New Roman" w:eastAsia="宋体"/>
                <w:i/>
                <w:sz w:val="20"/>
              </w:rPr>
            </w:pPr>
            <w:r>
              <w:rPr>
                <w:rFonts w:ascii="Times New Roman" w:hAnsi="Times New Roman" w:eastAsia="宋体"/>
                <w:i/>
                <w:sz w:val="20"/>
              </w:rPr>
              <w:t>(briefly describe their research fields, tasks in the team, ongoing projects related to this project, and recent major publications and papers)</w:t>
            </w:r>
          </w:p>
          <w:p w14:paraId="59A988C0">
            <w:pPr>
              <w:rPr>
                <w:rFonts w:hint="eastAsia" w:ascii="Times New Roman" w:hAnsi="Times New Roman" w:eastAsia="宋体"/>
                <w:i/>
                <w:sz w:val="20"/>
              </w:rPr>
            </w:pPr>
          </w:p>
          <w:p w14:paraId="1E193FC4">
            <w:pPr>
              <w:rPr>
                <w:rFonts w:hint="eastAsia" w:ascii="Times New Roman" w:hAnsi="Times New Roman" w:eastAsia="宋体"/>
                <w:i/>
                <w:sz w:val="20"/>
              </w:rPr>
            </w:pPr>
          </w:p>
          <w:p w14:paraId="58B6EB7B">
            <w:pPr>
              <w:rPr>
                <w:rFonts w:hint="eastAsia" w:ascii="Times New Roman" w:hAnsi="Times New Roman" w:eastAsia="宋体"/>
                <w:i/>
                <w:sz w:val="20"/>
              </w:rPr>
            </w:pPr>
          </w:p>
          <w:p w14:paraId="63505609">
            <w:pPr>
              <w:rPr>
                <w:rFonts w:hint="eastAsia" w:ascii="Times New Roman" w:hAnsi="Times New Roman" w:eastAsia="宋体"/>
                <w:i/>
                <w:sz w:val="20"/>
              </w:rPr>
            </w:pPr>
          </w:p>
          <w:p w14:paraId="4C0F5297">
            <w:pPr>
              <w:rPr>
                <w:rFonts w:hint="eastAsia" w:ascii="Times New Roman" w:hAnsi="Times New Roman" w:eastAsia="宋体"/>
                <w:i/>
                <w:sz w:val="20"/>
              </w:rPr>
            </w:pPr>
          </w:p>
          <w:p w14:paraId="0A5750CE">
            <w:pPr>
              <w:rPr>
                <w:rFonts w:hint="eastAsia" w:ascii="Times New Roman" w:hAnsi="Times New Roman" w:eastAsia="宋体"/>
                <w:i/>
                <w:sz w:val="20"/>
              </w:rPr>
            </w:pPr>
          </w:p>
          <w:p w14:paraId="6D3F02B1">
            <w:pPr>
              <w:rPr>
                <w:rFonts w:hint="eastAsia" w:ascii="Times New Roman" w:hAnsi="Times New Roman" w:eastAsia="宋体"/>
                <w:i/>
                <w:sz w:val="20"/>
              </w:rPr>
            </w:pPr>
          </w:p>
          <w:p w14:paraId="1EC31DE8">
            <w:pPr>
              <w:rPr>
                <w:rFonts w:hint="eastAsia" w:ascii="Times New Roman" w:hAnsi="Times New Roman" w:eastAsia="宋体"/>
                <w:i/>
                <w:sz w:val="20"/>
              </w:rPr>
            </w:pPr>
          </w:p>
          <w:p w14:paraId="5CE6C491">
            <w:pPr>
              <w:rPr>
                <w:rFonts w:hint="eastAsia" w:ascii="Times New Roman" w:hAnsi="Times New Roman" w:eastAsia="宋体"/>
                <w:i/>
                <w:sz w:val="20"/>
              </w:rPr>
            </w:pPr>
          </w:p>
          <w:p w14:paraId="1A1B99C7">
            <w:pPr>
              <w:rPr>
                <w:rFonts w:hint="eastAsia" w:ascii="Times New Roman" w:hAnsi="Times New Roman" w:eastAsia="宋体"/>
                <w:i/>
                <w:sz w:val="20"/>
              </w:rPr>
            </w:pPr>
          </w:p>
          <w:p w14:paraId="5B921B9B">
            <w:pPr>
              <w:rPr>
                <w:rFonts w:hint="eastAsia" w:ascii="Times New Roman" w:hAnsi="Times New Roman" w:eastAsia="宋体"/>
                <w:i/>
                <w:sz w:val="20"/>
              </w:rPr>
            </w:pPr>
          </w:p>
          <w:p w14:paraId="69A2BABC">
            <w:pPr>
              <w:rPr>
                <w:rFonts w:hint="eastAsia" w:ascii="Times New Roman" w:hAnsi="Times New Roman" w:eastAsia="宋体"/>
                <w:i/>
                <w:sz w:val="20"/>
              </w:rPr>
            </w:pPr>
          </w:p>
          <w:p w14:paraId="062A1B4D">
            <w:pPr>
              <w:rPr>
                <w:rFonts w:hint="eastAsia" w:ascii="Times New Roman" w:hAnsi="Times New Roman" w:eastAsia="宋体"/>
                <w:i/>
                <w:sz w:val="20"/>
              </w:rPr>
            </w:pPr>
          </w:p>
          <w:p w14:paraId="0D08DC1A">
            <w:pPr>
              <w:rPr>
                <w:rFonts w:hint="eastAsia" w:ascii="Times New Roman" w:hAnsi="Times New Roman" w:eastAsia="宋体"/>
                <w:i/>
                <w:sz w:val="20"/>
              </w:rPr>
            </w:pPr>
          </w:p>
          <w:p w14:paraId="5E4834DA">
            <w:pPr>
              <w:rPr>
                <w:rFonts w:hint="eastAsia" w:ascii="Times New Roman" w:hAnsi="Times New Roman" w:eastAsia="宋体"/>
                <w:i/>
                <w:sz w:val="20"/>
              </w:rPr>
            </w:pPr>
          </w:p>
          <w:p w14:paraId="19A45652">
            <w:pPr>
              <w:rPr>
                <w:rFonts w:hint="eastAsia" w:ascii="Times New Roman" w:hAnsi="Times New Roman" w:eastAsia="宋体"/>
                <w:i/>
                <w:sz w:val="20"/>
              </w:rPr>
            </w:pPr>
          </w:p>
          <w:p w14:paraId="4D80B007">
            <w:pPr>
              <w:rPr>
                <w:rFonts w:hint="eastAsia" w:ascii="Times New Roman" w:hAnsi="Times New Roman" w:eastAsia="宋体"/>
                <w:i/>
                <w:sz w:val="20"/>
              </w:rPr>
            </w:pPr>
          </w:p>
          <w:p w14:paraId="4851DE78">
            <w:pPr>
              <w:rPr>
                <w:rFonts w:hint="eastAsia" w:ascii="Times New Roman" w:hAnsi="Times New Roman" w:eastAsia="宋体"/>
                <w:i/>
                <w:sz w:val="20"/>
              </w:rPr>
            </w:pPr>
          </w:p>
          <w:p w14:paraId="7DC89C7E">
            <w:pPr>
              <w:rPr>
                <w:rFonts w:hint="eastAsia" w:ascii="Times New Roman" w:hAnsi="Times New Roman" w:eastAsia="宋体"/>
                <w:i/>
                <w:sz w:val="20"/>
              </w:rPr>
            </w:pPr>
          </w:p>
          <w:p w14:paraId="14A9ACAA">
            <w:pPr>
              <w:rPr>
                <w:rFonts w:hint="eastAsia" w:ascii="Times New Roman" w:hAnsi="Times New Roman" w:eastAsia="宋体"/>
                <w:i/>
                <w:sz w:val="20"/>
              </w:rPr>
            </w:pPr>
          </w:p>
          <w:p w14:paraId="30071CDF">
            <w:pPr>
              <w:rPr>
                <w:rFonts w:hint="eastAsia" w:ascii="Times New Roman" w:hAnsi="Times New Roman" w:eastAsia="宋体"/>
                <w:i/>
                <w:sz w:val="20"/>
              </w:rPr>
            </w:pPr>
          </w:p>
          <w:p w14:paraId="5740796A">
            <w:pPr>
              <w:rPr>
                <w:rFonts w:hint="eastAsia" w:ascii="Times New Roman" w:hAnsi="Times New Roman" w:eastAsia="宋体"/>
                <w:i/>
                <w:sz w:val="20"/>
              </w:rPr>
            </w:pPr>
          </w:p>
          <w:p w14:paraId="647ACFE9">
            <w:pPr>
              <w:rPr>
                <w:rFonts w:hint="eastAsia" w:ascii="Times New Roman" w:hAnsi="Times New Roman" w:eastAsia="宋体"/>
                <w:i/>
                <w:sz w:val="20"/>
              </w:rPr>
            </w:pPr>
          </w:p>
          <w:p w14:paraId="0EFD7CF1">
            <w:pPr>
              <w:rPr>
                <w:rFonts w:hint="eastAsia" w:ascii="Times New Roman" w:hAnsi="Times New Roman" w:eastAsia="宋体"/>
                <w:i/>
                <w:sz w:val="20"/>
              </w:rPr>
            </w:pPr>
          </w:p>
          <w:p w14:paraId="59468361">
            <w:pPr>
              <w:rPr>
                <w:rFonts w:hint="eastAsia" w:ascii="Times New Roman" w:hAnsi="Times New Roman" w:eastAsia="宋体"/>
                <w:i/>
                <w:sz w:val="20"/>
              </w:rPr>
            </w:pPr>
          </w:p>
          <w:p w14:paraId="521ABA02">
            <w:pPr>
              <w:rPr>
                <w:rFonts w:hint="eastAsia" w:ascii="Times New Roman" w:hAnsi="Times New Roman" w:eastAsia="宋体"/>
                <w:i/>
                <w:sz w:val="20"/>
              </w:rPr>
            </w:pPr>
          </w:p>
          <w:p w14:paraId="3EAA3567">
            <w:pPr>
              <w:rPr>
                <w:rFonts w:hint="eastAsia" w:ascii="Times New Roman" w:hAnsi="Times New Roman" w:eastAsia="宋体"/>
                <w:i/>
                <w:sz w:val="20"/>
              </w:rPr>
            </w:pPr>
          </w:p>
        </w:tc>
      </w:tr>
      <w:tr w14:paraId="63FD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60" w:hRule="atLeast"/>
        </w:trPr>
        <w:tc>
          <w:tcPr>
            <w:tcW w:w="9720" w:type="dxa"/>
            <w:tcBorders>
              <w:bottom w:val="single" w:color="auto" w:sz="4" w:space="0"/>
            </w:tcBorders>
            <w:noWrap w:val="0"/>
            <w:vAlign w:val="top"/>
          </w:tcPr>
          <w:p w14:paraId="4649DC5D">
            <w:pPr>
              <w:rPr>
                <w:rFonts w:hint="eastAsia" w:ascii="Times New Roman" w:hAnsi="Times New Roman" w:eastAsia="宋体"/>
                <w:b/>
                <w:sz w:val="24"/>
                <w:lang w:val="en-US" w:eastAsia="zh-CN"/>
              </w:rPr>
            </w:pPr>
            <w:r>
              <w:rPr>
                <w:rFonts w:ascii="Times New Roman" w:hAnsi="Times New Roman" w:eastAsia="宋体"/>
                <w:b/>
                <w:sz w:val="24"/>
              </w:rPr>
              <w:t xml:space="preserve">XII. Experimental Conditions Available </w:t>
            </w:r>
            <w:r>
              <w:rPr>
                <w:rFonts w:hint="eastAsia" w:ascii="Times New Roman" w:hAnsi="Times New Roman" w:eastAsia="宋体"/>
                <w:b/>
                <w:sz w:val="24"/>
                <w:lang w:val="en-US" w:eastAsia="zh-CN"/>
              </w:rPr>
              <w:t>(</w:t>
            </w:r>
            <w:r>
              <w:rPr>
                <w:rFonts w:ascii="Times New Roman" w:hAnsi="Times New Roman" w:eastAsia="宋体"/>
                <w:b/>
                <w:sz w:val="24"/>
              </w:rPr>
              <w:t>Host Institution</w:t>
            </w:r>
            <w:r>
              <w:rPr>
                <w:rFonts w:hint="eastAsia" w:ascii="Times New Roman" w:hAnsi="Times New Roman" w:eastAsia="宋体"/>
                <w:b/>
                <w:sz w:val="24"/>
                <w:lang w:val="en-US" w:eastAsia="zh-CN"/>
              </w:rPr>
              <w:t>)</w:t>
            </w:r>
          </w:p>
          <w:p w14:paraId="2CBAC046">
            <w:pPr>
              <w:rPr>
                <w:rFonts w:hint="eastAsia" w:ascii="Times New Roman" w:hAnsi="Times New Roman" w:eastAsia="宋体"/>
                <w:b/>
                <w:sz w:val="24"/>
                <w:lang w:val="en-US" w:eastAsia="zh-CN"/>
              </w:rPr>
            </w:pPr>
          </w:p>
          <w:p w14:paraId="3C1B6591">
            <w:pPr>
              <w:rPr>
                <w:rFonts w:hint="eastAsia" w:ascii="Times New Roman" w:hAnsi="Times New Roman" w:eastAsia="宋体"/>
                <w:b/>
                <w:sz w:val="24"/>
                <w:lang w:val="en-US" w:eastAsia="zh-CN"/>
              </w:rPr>
            </w:pPr>
          </w:p>
          <w:p w14:paraId="2DF006B4">
            <w:pPr>
              <w:rPr>
                <w:rFonts w:hint="eastAsia" w:ascii="Times New Roman" w:hAnsi="Times New Roman" w:eastAsia="宋体"/>
                <w:b/>
                <w:sz w:val="24"/>
                <w:lang w:val="en-US" w:eastAsia="zh-CN"/>
              </w:rPr>
            </w:pPr>
          </w:p>
          <w:p w14:paraId="55A7479F">
            <w:pPr>
              <w:rPr>
                <w:rFonts w:hint="eastAsia" w:ascii="Times New Roman" w:hAnsi="Times New Roman" w:eastAsia="宋体"/>
                <w:b/>
                <w:sz w:val="24"/>
                <w:lang w:val="en-US" w:eastAsia="zh-CN"/>
              </w:rPr>
            </w:pPr>
          </w:p>
          <w:p w14:paraId="4D1F02E6">
            <w:pPr>
              <w:rPr>
                <w:rFonts w:hint="eastAsia" w:ascii="Times New Roman" w:hAnsi="Times New Roman" w:eastAsia="宋体"/>
                <w:b/>
                <w:sz w:val="24"/>
                <w:lang w:val="en-US" w:eastAsia="zh-CN"/>
              </w:rPr>
            </w:pPr>
          </w:p>
          <w:p w14:paraId="20A40128">
            <w:pPr>
              <w:rPr>
                <w:rFonts w:hint="eastAsia" w:ascii="Times New Roman" w:hAnsi="Times New Roman" w:eastAsia="宋体"/>
                <w:b/>
                <w:sz w:val="24"/>
                <w:lang w:val="en-US" w:eastAsia="zh-CN"/>
              </w:rPr>
            </w:pPr>
          </w:p>
          <w:p w14:paraId="5A61CD80">
            <w:pPr>
              <w:rPr>
                <w:rFonts w:hint="eastAsia" w:ascii="Times New Roman" w:hAnsi="Times New Roman" w:eastAsia="宋体"/>
                <w:b/>
                <w:sz w:val="24"/>
                <w:lang w:val="en-US" w:eastAsia="zh-CN"/>
              </w:rPr>
            </w:pPr>
          </w:p>
          <w:p w14:paraId="1B4C9BC5">
            <w:pPr>
              <w:rPr>
                <w:rFonts w:hint="eastAsia" w:ascii="Times New Roman" w:hAnsi="Times New Roman" w:eastAsia="宋体"/>
                <w:b/>
                <w:sz w:val="24"/>
                <w:lang w:val="en-US" w:eastAsia="zh-CN"/>
              </w:rPr>
            </w:pPr>
          </w:p>
          <w:p w14:paraId="42AB264B">
            <w:pPr>
              <w:rPr>
                <w:rFonts w:hint="eastAsia" w:ascii="Times New Roman" w:hAnsi="Times New Roman" w:eastAsia="宋体"/>
                <w:b/>
                <w:sz w:val="24"/>
                <w:lang w:val="en-US" w:eastAsia="zh-CN"/>
              </w:rPr>
            </w:pPr>
          </w:p>
          <w:p w14:paraId="26708837">
            <w:pPr>
              <w:rPr>
                <w:rFonts w:hint="eastAsia" w:ascii="Times New Roman" w:hAnsi="Times New Roman" w:eastAsia="宋体"/>
                <w:b/>
                <w:sz w:val="24"/>
                <w:lang w:val="en-US" w:eastAsia="zh-CN"/>
              </w:rPr>
            </w:pPr>
          </w:p>
          <w:p w14:paraId="4C935D65">
            <w:pPr>
              <w:rPr>
                <w:rFonts w:hint="eastAsia" w:ascii="Times New Roman" w:hAnsi="Times New Roman" w:eastAsia="宋体"/>
                <w:b/>
                <w:sz w:val="24"/>
                <w:lang w:val="en-US" w:eastAsia="zh-CN"/>
              </w:rPr>
            </w:pPr>
          </w:p>
          <w:p w14:paraId="15118649">
            <w:pPr>
              <w:rPr>
                <w:rFonts w:hint="eastAsia" w:ascii="Times New Roman" w:hAnsi="Times New Roman" w:eastAsia="宋体"/>
                <w:b/>
                <w:sz w:val="24"/>
                <w:lang w:val="en-US" w:eastAsia="zh-CN"/>
              </w:rPr>
            </w:pPr>
          </w:p>
          <w:p w14:paraId="77B9F7EF">
            <w:pPr>
              <w:rPr>
                <w:rFonts w:hint="eastAsia" w:ascii="Times New Roman" w:hAnsi="Times New Roman" w:eastAsia="宋体"/>
                <w:b/>
                <w:sz w:val="24"/>
                <w:lang w:val="en-US" w:eastAsia="zh-CN"/>
              </w:rPr>
            </w:pPr>
          </w:p>
          <w:p w14:paraId="1647D417">
            <w:pPr>
              <w:rPr>
                <w:rFonts w:hint="eastAsia" w:ascii="Times New Roman" w:hAnsi="Times New Roman" w:eastAsia="宋体"/>
                <w:b/>
                <w:sz w:val="24"/>
                <w:lang w:val="en-US" w:eastAsia="zh-CN"/>
              </w:rPr>
            </w:pPr>
          </w:p>
          <w:p w14:paraId="38B00FFF">
            <w:pPr>
              <w:rPr>
                <w:rFonts w:hint="eastAsia" w:ascii="Times New Roman" w:hAnsi="Times New Roman" w:eastAsia="宋体"/>
                <w:b/>
                <w:sz w:val="24"/>
                <w:lang w:val="en-US" w:eastAsia="zh-CN"/>
              </w:rPr>
            </w:pPr>
          </w:p>
          <w:p w14:paraId="14B0F7DF">
            <w:pPr>
              <w:rPr>
                <w:rFonts w:hint="eastAsia" w:ascii="Times New Roman" w:hAnsi="Times New Roman" w:eastAsia="宋体"/>
                <w:b/>
                <w:sz w:val="24"/>
                <w:lang w:val="en-US" w:eastAsia="zh-CN"/>
              </w:rPr>
            </w:pPr>
          </w:p>
          <w:p w14:paraId="21C70130">
            <w:pPr>
              <w:rPr>
                <w:rFonts w:hint="eastAsia" w:ascii="Times New Roman" w:hAnsi="Times New Roman" w:eastAsia="宋体"/>
                <w:b/>
                <w:sz w:val="24"/>
                <w:lang w:val="en-US" w:eastAsia="zh-CN"/>
              </w:rPr>
            </w:pPr>
          </w:p>
          <w:p w14:paraId="268F767B">
            <w:pPr>
              <w:spacing w:line="480" w:lineRule="auto"/>
              <w:ind w:firstLine="7080" w:firstLineChars="2950"/>
              <w:rPr>
                <w:rFonts w:hint="eastAsia"/>
                <w:sz w:val="24"/>
              </w:rPr>
            </w:pPr>
          </w:p>
        </w:tc>
      </w:tr>
      <w:permEnd w:id="29"/>
      <w:tr w14:paraId="5261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3" w:hRule="atLeast"/>
        </w:trPr>
        <w:tc>
          <w:tcPr>
            <w:tcW w:w="9720" w:type="dxa"/>
            <w:tcBorders>
              <w:bottom w:val="single" w:color="auto" w:sz="4" w:space="0"/>
            </w:tcBorders>
            <w:noWrap w:val="0"/>
            <w:vAlign w:val="top"/>
          </w:tcPr>
          <w:p w14:paraId="1472B963">
            <w:r>
              <w:rPr>
                <w:rFonts w:ascii="Times New Roman" w:hAnsi="Times New Roman" w:eastAsia="宋体"/>
                <w:b/>
                <w:sz w:val="24"/>
              </w:rPr>
              <w:t>Applicant's Commitment:</w:t>
            </w:r>
          </w:p>
          <w:p w14:paraId="5D482F27">
            <w:pPr>
              <w:ind w:firstLine="420"/>
            </w:pPr>
            <w:r>
              <w:rPr>
                <w:rFonts w:hint="eastAsia" w:ascii="Times New Roman" w:hAnsi="Times New Roman" w:eastAsia="宋体"/>
                <w:sz w:val="22"/>
              </w:rPr>
              <w:t>I certify that the information provided</w:t>
            </w:r>
            <w:r>
              <w:rPr>
                <w:rFonts w:hint="eastAsia"/>
                <w:sz w:val="22"/>
                <w:lang w:val="en-US" w:eastAsia="zh-CN"/>
              </w:rPr>
              <w:t xml:space="preserve"> </w:t>
            </w:r>
            <w:r>
              <w:rPr>
                <w:rFonts w:hint="eastAsia" w:ascii="Times New Roman" w:hAnsi="Times New Roman" w:eastAsia="宋体"/>
                <w:sz w:val="22"/>
              </w:rPr>
              <w:t>in this application is true and accurate</w:t>
            </w:r>
            <w:r>
              <w:rPr>
                <w:rFonts w:ascii="Times New Roman" w:hAnsi="Times New Roman" w:eastAsia="宋体"/>
                <w:sz w:val="22"/>
              </w:rPr>
              <w:t xml:space="preserve">. If funded, I will fulfill my responsibilities as the project leader, jointly abide by the relevant regulations with team members, ensure adequate research time, carry out the work conscientiously, and submit relevant materials on time. If the information provided is inaccurate or </w:t>
            </w:r>
            <w:r>
              <w:rPr>
                <w:rFonts w:hint="eastAsia" w:ascii="Times New Roman" w:hAnsi="Times New Roman" w:eastAsia="宋体"/>
                <w:sz w:val="22"/>
              </w:rPr>
              <w:t>if I violate any applicable</w:t>
            </w:r>
            <w:r>
              <w:rPr>
                <w:rFonts w:hint="eastAsia"/>
                <w:sz w:val="22"/>
                <w:lang w:val="en-US" w:eastAsia="zh-CN"/>
              </w:rPr>
              <w:t xml:space="preserve"> </w:t>
            </w:r>
            <w:r>
              <w:rPr>
                <w:rFonts w:hint="eastAsia" w:ascii="Times New Roman" w:hAnsi="Times New Roman" w:eastAsia="宋体"/>
                <w:sz w:val="22"/>
              </w:rPr>
              <w:t>regulations, I shall bear full responsibility.</w:t>
            </w:r>
          </w:p>
          <w:p w14:paraId="43E8E18D"/>
          <w:p w14:paraId="17302470">
            <w:permStart w:id="30" w:edGrp="everyone"/>
            <w:r>
              <w:rPr>
                <w:rFonts w:hint="eastAsia"/>
                <w:sz w:val="22"/>
                <w:lang w:val="en-US" w:eastAsia="zh-CN"/>
              </w:rPr>
              <w:t>S</w:t>
            </w:r>
            <w:r>
              <w:rPr>
                <w:rFonts w:ascii="Times New Roman" w:hAnsi="Times New Roman" w:eastAsia="宋体"/>
                <w:sz w:val="22"/>
              </w:rPr>
              <w:t>ignature</w:t>
            </w:r>
            <w:r>
              <w:rPr>
                <w:rFonts w:hint="eastAsia"/>
                <w:sz w:val="22"/>
                <w:lang w:val="en-US" w:eastAsia="zh-CN"/>
              </w:rPr>
              <w:t xml:space="preserve"> of Applicant</w:t>
            </w:r>
            <w:r>
              <w:rPr>
                <w:rFonts w:ascii="Times New Roman" w:hAnsi="Times New Roman" w:eastAsia="宋体"/>
                <w:sz w:val="22"/>
              </w:rPr>
              <w:t>: ________________________________</w:t>
            </w:r>
          </w:p>
          <w:p w14:paraId="7DFCF36B">
            <w:pPr>
              <w:rPr>
                <w:rFonts w:ascii="Times New Roman" w:hAnsi="Times New Roman" w:eastAsia="宋体"/>
                <w:sz w:val="22"/>
              </w:rPr>
            </w:pPr>
          </w:p>
          <w:p w14:paraId="260C5440">
            <w:pPr>
              <w:rPr>
                <w:rFonts w:ascii="Times New Roman" w:hAnsi="Times New Roman" w:eastAsia="宋体"/>
                <w:sz w:val="22"/>
              </w:rPr>
            </w:pPr>
          </w:p>
          <w:p w14:paraId="70060C13">
            <w:r>
              <w:rPr>
                <w:rFonts w:ascii="Times New Roman" w:hAnsi="Times New Roman" w:eastAsia="宋体"/>
                <w:sz w:val="22"/>
              </w:rPr>
              <w:t>Date: ________ Year ________ Month ________ Day</w:t>
            </w:r>
          </w:p>
          <w:p w14:paraId="3207468B"/>
          <w:permEnd w:id="30"/>
          <w:p w14:paraId="267C4D2C"/>
          <w:p w14:paraId="3F40A164">
            <w:pPr>
              <w:spacing w:before="120" w:after="120"/>
            </w:pPr>
            <w:r>
              <w:t>Institutional Endorsement:</w:t>
            </w:r>
            <w:permStart w:id="31" w:edGrp="everyone"/>
          </w:p>
          <w:p w14:paraId="0EF958DE">
            <w:pPr>
              <w:spacing w:before="120" w:after="120"/>
            </w:pPr>
          </w:p>
          <w:permEnd w:id="31"/>
          <w:p w14:paraId="2B8B7A3C">
            <w:pPr>
              <w:spacing w:before="120" w:after="120"/>
            </w:pPr>
          </w:p>
          <w:p w14:paraId="2499F997">
            <w:pPr>
              <w:rPr>
                <w:rFonts w:ascii="Times New Roman" w:hAnsi="Times New Roman" w:eastAsia="宋体"/>
                <w:sz w:val="22"/>
              </w:rPr>
            </w:pPr>
            <w:r>
              <w:rPr>
                <w:rFonts w:ascii="Times New Roman" w:hAnsi="Times New Roman" w:eastAsia="宋体"/>
                <w:sz w:val="22"/>
              </w:rPr>
              <w:t xml:space="preserve">Signature </w:t>
            </w:r>
            <w:r>
              <w:rPr>
                <w:rFonts w:hint="eastAsia" w:ascii="Times New Roman" w:hAnsi="Times New Roman" w:eastAsia="宋体"/>
                <w:sz w:val="22"/>
                <w:lang w:val="en-US" w:eastAsia="zh-CN"/>
              </w:rPr>
              <w:t xml:space="preserve">or </w:t>
            </w:r>
            <w:r>
              <w:rPr>
                <w:rFonts w:ascii="Times New Roman" w:hAnsi="Times New Roman" w:eastAsia="宋体"/>
                <w:sz w:val="22"/>
              </w:rPr>
              <w:t>Official Seal</w:t>
            </w:r>
            <w:r>
              <w:rPr>
                <w:rFonts w:hint="default" w:ascii="Times New Roman" w:hAnsi="Times New Roman" w:eastAsia="宋体"/>
                <w:sz w:val="22"/>
              </w:rPr>
              <w:t> </w:t>
            </w:r>
            <w:r>
              <w:rPr>
                <w:rFonts w:ascii="Times New Roman" w:hAnsi="Times New Roman" w:eastAsia="宋体"/>
                <w:sz w:val="22"/>
              </w:rPr>
              <w:t xml:space="preserve">of of Authorized Institutional Official: </w:t>
            </w:r>
          </w:p>
          <w:p w14:paraId="68AA05D2">
            <w:pPr>
              <w:rPr>
                <w:rFonts w:ascii="Times New Roman" w:hAnsi="Times New Roman" w:eastAsia="宋体"/>
                <w:sz w:val="22"/>
              </w:rPr>
            </w:pPr>
            <w:permStart w:id="32" w:edGrp="everyone"/>
            <w:permEnd w:id="32"/>
          </w:p>
          <w:p w14:paraId="4599F73D">
            <w:pPr>
              <w:rPr>
                <w:rFonts w:ascii="Times New Roman" w:hAnsi="Times New Roman" w:eastAsia="宋体"/>
                <w:sz w:val="22"/>
              </w:rPr>
            </w:pPr>
            <w:permStart w:id="33" w:edGrp="everyone"/>
          </w:p>
          <w:p w14:paraId="57E63E8D">
            <w:pPr>
              <w:rPr>
                <w:rFonts w:ascii="Times New Roman" w:hAnsi="Times New Roman" w:eastAsia="宋体"/>
                <w:sz w:val="22"/>
              </w:rPr>
            </w:pPr>
          </w:p>
          <w:p w14:paraId="3F7FB7B2">
            <w:pPr>
              <w:rPr>
                <w:rFonts w:ascii="Times New Roman" w:hAnsi="Times New Roman" w:eastAsia="宋体"/>
                <w:sz w:val="22"/>
              </w:rPr>
            </w:pPr>
            <w:r>
              <w:rPr>
                <w:rFonts w:ascii="Times New Roman" w:hAnsi="Times New Roman" w:eastAsia="宋体"/>
                <w:sz w:val="22"/>
              </w:rPr>
              <w:t>________________________________</w:t>
            </w:r>
          </w:p>
          <w:p w14:paraId="3183146E">
            <w:pPr>
              <w:rPr>
                <w:rFonts w:ascii="Times New Roman" w:hAnsi="Times New Roman" w:eastAsia="宋体"/>
                <w:sz w:val="22"/>
              </w:rPr>
            </w:pPr>
          </w:p>
          <w:p w14:paraId="33AEDA2F">
            <w:r>
              <w:rPr>
                <w:rFonts w:ascii="Times New Roman" w:hAnsi="Times New Roman" w:eastAsia="宋体"/>
                <w:sz w:val="22"/>
              </w:rPr>
              <w:t>Date: ________ Year ________ Month ________ Day</w:t>
            </w:r>
          </w:p>
          <w:permEnd w:id="33"/>
          <w:p w14:paraId="7F5CEF99">
            <w:pPr>
              <w:spacing w:line="480" w:lineRule="auto"/>
              <w:ind w:firstLine="7080" w:firstLineChars="2950"/>
              <w:rPr>
                <w:rFonts w:hint="eastAsia"/>
                <w:sz w:val="24"/>
              </w:rPr>
            </w:pPr>
          </w:p>
        </w:tc>
      </w:tr>
    </w:tbl>
    <w:p w14:paraId="4F34A0F9">
      <w:pPr>
        <w:spacing w:after="0" w:line="240" w:lineRule="auto"/>
      </w:pPr>
    </w:p>
    <w:sectPr>
      <w:headerReference r:id="rId7" w:type="default"/>
      <w:footerReference r:id="rId8" w:type="default"/>
      <w:pgSz w:w="11906" w:h="16838"/>
      <w:pgMar w:top="1440" w:right="1080" w:bottom="1440" w:left="1080"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739931749" w:date="2026-06-07T21:47:51Z" w:initials="">
    <w:p w14:paraId="177E6D4C">
      <w:pPr>
        <w:pStyle w:val="17"/>
        <w:rPr>
          <w:rFonts w:hint="default" w:eastAsia="宋体"/>
          <w:lang w:val="en-US" w:eastAsia="zh-CN"/>
        </w:rPr>
      </w:pPr>
      <w:r>
        <w:rPr>
          <w:rFonts w:hint="eastAsia"/>
          <w:lang w:val="en-US" w:eastAsia="zh-CN"/>
        </w:rPr>
        <w:t>对照中文提交纸质版部分删除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77E6D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8000012" w:usb3="00000000" w:csb0="4002009F" w:csb1="DFD70000"/>
  </w:font>
  <w:font w:name="Cambria">
    <w:panose1 w:val="02040503050406030204"/>
    <w:charset w:val="00"/>
    <w:family w:val="auto"/>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2BA4B">
    <w:pPr>
      <w:pStyle w:val="25"/>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D41A0">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ED41A0">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5ED4B">
    <w:pPr>
      <w:pStyle w:val="26"/>
    </w:pPr>
    <w:r>
      <w:rPr>
        <w:sz w:val="18"/>
      </w:rPr>
      <w:pict>
        <v:shape id="PowerPlusWaterMarkObject106376" o:spid="_x0000_s4097" o:spt="136" type="#_x0000_t136" style="position:absolute;left:0pt;height:78.4pt;width:508.85pt;mso-position-horizontal:center;mso-position-horizontal-relative:margin;mso-position-vertical:center;mso-position-vertical-relative:margin;rotation:-2949120f;z-index:-251656192;mso-width-relative:page;mso-height-relative:page;" fillcolor="#F2F2F2" filled="t" stroked="f" coordsize="21600,21600" adj="10800">
          <v:path/>
          <v:fill on="t" opacity="52428f" focussize="0,0"/>
          <v:stroke on="f"/>
          <v:imagedata o:title=""/>
          <o:lock v:ext="edit" aspectratio="t"/>
          <v:textpath on="t" fitshape="t" fitpath="t" trim="t" xscale="f" string="2026 FANS-VK2" style="font-family:Arial;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C6A2F6"/>
    <w:multiLevelType w:val="singleLevel"/>
    <w:tmpl w:val="BFC6A2F6"/>
    <w:lvl w:ilvl="0" w:tentative="0">
      <w:start w:val="1"/>
      <w:numFmt w:val="upperRoman"/>
      <w:suff w:val="space"/>
      <w:lvlText w:val="%1."/>
      <w:lvlJc w:val="left"/>
      <w:rPr>
        <w:rFonts w:hint="default"/>
        <w:b/>
        <w:bCs/>
      </w:rPr>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15D66145"/>
    <w:multiLevelType w:val="singleLevel"/>
    <w:tmpl w:val="15D66145"/>
    <w:lvl w:ilvl="0" w:tentative="0">
      <w:start w:val="4"/>
      <w:numFmt w:val="decimal"/>
      <w:suff w:val="space"/>
      <w:lvlText w:val="(%1)"/>
      <w:lvlJc w:val="left"/>
      <w:pPr>
        <w:ind w:left="100" w:leftChars="0" w:firstLine="0" w:firstLineChars="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739931749">
    <w15:presenceInfo w15:providerId="WPS Office" w15:userId="2079554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dit="readOnly" w:enforcement="1" w:cryptProviderType="rsaFull" w:cryptAlgorithmClass="hash" w:cryptAlgorithmType="typeAny" w:cryptAlgorithmSid="4" w:cryptSpinCount="0" w:hash="ql3ERjQFoRbbU6sDUll92osS2cY=" w:salt="M/jCVBnbZMZMuALWpBx6aQ=="/>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E11AC0"/>
    <w:rsid w:val="10336089"/>
    <w:rsid w:val="11BE502B"/>
    <w:rsid w:val="248E1423"/>
    <w:rsid w:val="376B67D6"/>
    <w:rsid w:val="3F5943CD"/>
    <w:rsid w:val="442A13C1"/>
    <w:rsid w:val="502B35BA"/>
    <w:rsid w:val="55B464A8"/>
    <w:rsid w:val="574A565C"/>
    <w:rsid w:val="69732C11"/>
    <w:rsid w:val="744E3762"/>
    <w:rsid w:val="7C6A7E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360" w:lineRule="auto"/>
    </w:pPr>
    <w:rPr>
      <w:rFonts w:ascii="Times New Roman" w:hAnsi="Times New Roman" w:eastAsia="宋体" w:cstheme="minorBidi"/>
      <w:sz w:val="24"/>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6"/>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page number"/>
    <w:basedOn w:val="133"/>
    <w:qFormat/>
    <w:uiPriority w:val="0"/>
  </w:style>
  <w:style w:type="character" w:styleId="136">
    <w:name w:val="Emphasis"/>
    <w:basedOn w:val="133"/>
    <w:qFormat/>
    <w:uiPriority w:val="20"/>
    <w:rPr>
      <w:i/>
      <w:iCs/>
    </w:rPr>
  </w:style>
  <w:style w:type="character" w:customStyle="1" w:styleId="137">
    <w:name w:val="Header Char"/>
    <w:basedOn w:val="133"/>
    <w:link w:val="26"/>
    <w:qFormat/>
    <w:uiPriority w:val="99"/>
  </w:style>
  <w:style w:type="character" w:customStyle="1" w:styleId="138">
    <w:name w:val="Footer Char"/>
    <w:basedOn w:val="133"/>
    <w:link w:val="25"/>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20"/>
    <w:qFormat/>
    <w:uiPriority w:val="99"/>
  </w:style>
  <w:style w:type="character" w:customStyle="1" w:styleId="147">
    <w:name w:val="Body Text 2 Char"/>
    <w:basedOn w:val="133"/>
    <w:link w:val="29"/>
    <w:qFormat/>
    <w:uiPriority w:val="99"/>
  </w:style>
  <w:style w:type="character" w:customStyle="1" w:styleId="148">
    <w:name w:val="Body Text 3 Char"/>
    <w:basedOn w:val="133"/>
    <w:link w:val="18"/>
    <w:qFormat/>
    <w:uiPriority w:val="99"/>
    <w:rPr>
      <w:sz w:val="16"/>
      <w:szCs w:val="16"/>
    </w:rPr>
  </w:style>
  <w:style w:type="character" w:customStyle="1" w:styleId="149">
    <w:name w:val="Macro Text Char"/>
    <w:basedOn w:val="133"/>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qFormat/>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539</Words>
  <Characters>3291</Characters>
  <Lines>0</Lines>
  <Paragraphs>0</Paragraphs>
  <TotalTime>0</TotalTime>
  <ScaleCrop>false</ScaleCrop>
  <LinksUpToDate>false</LinksUpToDate>
  <CharactersWithSpaces>3746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Mengjie Qiu</cp:lastModifiedBy>
  <cp:lastPrinted>2026-08-17T05:24:00Z</cp:lastPrinted>
  <dcterms:modified xsi:type="dcterms:W3CDTF">2026-08-17T06:30:52Z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eyJoZGlkIjoiOTA2ODBmYWYwMTM3YmE4MmNkNGY1ZDYzNGI3N2VkOGUiLCJ1c2VySWQiOiIxMzUxOTcyNTE0In0=</vt:lpwstr>
  </property>
  <property fmtid="{D5CDD505-2E9C-101B-9397-08002B2CF9AE}" pid="3" name="KSOProductBuildVer">
    <vt:lpwstr>2052-12.1.0.28043</vt:lpwstr>
  </property>
  <property fmtid="{D5CDD505-2E9C-101B-9397-08002B2CF9AE}" pid="4" name="ICV">
    <vt:lpwstr>C0D91A64BF0A417186EB86F889D0AD48_13</vt:lpwstr>
  </property>
</Properties>
</file>